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1095" w14:textId="0ab1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Актюбинской области от 29 декабря 2020 года № 619 "Об утверждении бюджета Кауылжырского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23 ноября 2021 года № 129.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бюджета Кауылжырского сельского округа на 2021-2023 годы" № 619 (зарегистрированное в Реестре государственной регистрации нормативных правовых актов под № 7880)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Кауылжырского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43792,0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40971,0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- 45994,0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- 2202,0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2202,0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"13648,0" заменить цифрами "14696,0";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23 ноября 2021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неиспользованного (недоиспользованного) целевого трансферта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