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0cc846" w14:textId="60cc84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дополнения в решение Шалкарского районного маслихата Актюбинской области от 29 декабря 2020 года № 611 "Об утверждении Шалкарского городского бюджета на 2021-2023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Шалкарского районного маслихата Актюбинской области от 15 сентября 2021 года № 92.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Шалкарский районный маслихат Актюбинской области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Шалкарского районного маслихата Актюбинской области от 29 декабря 2020 года "Об утверждении Шалкарского городского бюджета на 2021-2023 годы" № 611 (зарегистрированное в Реестре государственной регистрации нормативных правовых актов под № 7884)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Шалкарский городской бюджет на 2021-2023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2021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505913,7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66760,0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439153,7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- 514407,0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-8493,3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8493,3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8493,3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"5. Предусмотреть в городском бюджете на 2021 год поступление следующих текущих целевых трансфертов из районного бюджета: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благоустройство города – 54201,0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содержание и ремонт автомобильных дорог – 317417,7 тысяч тенге.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Распределение сумм текущих целевых трансфертов определяется на основании решения акима города Шалкар.";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</w:t>
      </w:r>
      <w:r>
        <w:rPr>
          <w:rFonts w:ascii="Times New Roman"/>
          <w:b w:val="false"/>
          <w:i w:val="false"/>
          <w:color w:val="000000"/>
          <w:sz w:val="28"/>
        </w:rPr>
        <w:t>пунктом 5-1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следующего содержания: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"5-1. Предусмотреть в городском бюджете на 2021 год за счет из областного бюджета на внедрение новой системы оплаты труда госслужащих – 14714,0 тысяч тенге.";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2021 года.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Исполняющий обязанности секретаря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Шалкарского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Жоламанов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 Шалкарского районного маслихата от 15 сентября 2021 года № 92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Шалкарского районного маслихата от 29 декабря 2020 года № 611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Шалкарский городской бюджет на 2021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505913,7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66760,0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57660,0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Земельный налог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439153,7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439153,7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439153,7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514407,0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109135,2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109135,2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109135,2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108835,2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325254,7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325254,7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325254,7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поселках, селах,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313751,7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(полностью неиспользованных)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III. Дефицит (профицит)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-8493,3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8493,3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сстатки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8493,3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8493,3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8493,3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