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d23c" w14:textId="83fd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августа 2021 года № 189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"Globmine" установить публичный сервитут на земельный участок для проведения работ по разведке, общей площадью 1570, расположенный на территории Актюбинской области Хромтауского района,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"Globmine"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23 августа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