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560" w14:textId="4069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8 апреля 2021 года № 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"MIR INVEST GROUP" установить публичный сервитут для проведения геологоразведочных работ расположенный на территории Копинского сельского округа Хромтауского района, без изъятия у 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"MIR INVEST GROUP"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8 апреля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