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dec05" w14:textId="f7dec0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Хромтаускому району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Хромтауского районного маслихата Актюбинской области от 27 июля 2021 года № 76.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подпунктом 2-1)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 Республики Казахстан" 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Хромтауский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Хромтаускому району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Хромтауского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Мулдашев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Хромтауского районного маслихата от 27 июля 2021 года № 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Абайском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Абайском сельском округе на 2021-2022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государствен-ной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Абайском сельском округе имеются 4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Абайского сельского округа 99 230 гектар, из них пастбищные земли – 59 635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64 755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10 052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24 423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Абайского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Абайском сельском округе насчитывается (личное подворье населения) 581 голов крупного рогатого скота, из них 495 голов маточного поголовья, 629 голов мелкого рогатого скота, 58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Абай: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255 головы крупного рогатого скота, из них 215 голов маточного поголовья, 298 голов мелкого рогатого скота, 12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2 893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Аралтобе: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 голов крупного рогатого скота, из них 30 голов маточного поголовья, 47 голов мелкого рогатого скота, 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1 170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Тассай: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212 голов крупного рогатого скота, из них 195 голов маточного поголовья, 182 голов мелкого рогатого скота, 11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3 260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Жарбутак: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 голов крупного рогатого скота, из них 55 голов маточного поголовья, 102 голов мелкого рогатого скота, 11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2 729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Абайского сельского округа составляет: 7 464 голов крупного рогатого скота, 9 014 голов мелкого рогатого скота, 1 606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52 330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Абайскому сельскому округу имеются всего 59 635 гектар пастбищных угодий. В черте населенных пунктов числится 10 052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Абайском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Абай, село Аралтобе, село Тассай, село Жарбутак) по содержанию маточного (дойного) поголовья сельскохозяйственных животных при имеющихся пастбищных угодьях населенных пунктов в размере 4 950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Пастбищных угодий по выпасу других сельскохозяйственных животных местного населения, при норме нагрузки на голову крупного рогатого скота – 10 гектаров/голов, мелкого рогатого скота – 2 гектара/голов, лошадей – 12 гектаров/голов потребность не возникает.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- 581 голов* 10 гектаров/голов = 5 810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- 629 голов * 2 гектара/голов = 1 258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лошадей- 58 голов * 12 гектаров/голов.= 696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5810+1258+696= 7 764 гектара.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Абайском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Хромтауского районного маслихата от 27 июля 2021 года № 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Акжарском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Акжарском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Акжарского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Акжарском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Акжарского сельского округа 49 409 гектар, из них пастбищные земли – 25 739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41 409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7 604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300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Акжарского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Акжарском сельском округе насчитывается (личное подворье населения) 1 517 голов крупного рогатого скота, из них 713 голов маточного поголовья, 2 568 голов мелкого рогатого скота, 116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Акжар: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1 349 голов крупного рогатого скота, из них 650 голов маточного поголовья, 2 120 голов мелкого рогатого скота, 98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5 900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станции Жазык: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168 голов крупного рогатого скота, из них 63 голов маточного поголовья, 448 голов мелкого рогатого скота, 18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1 704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Акжарского сельского округа составляет: 615 голов крупного рогатого скота, 1 619 голов мелкого рогатого скота, 349 голов лошадей, 30 голов свиней.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19 613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Акжарскому сельскому округу имеются всего 25 719 гектар пастбищных угодий. В черте населенных пунктов числится 7 604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Акжарском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Акжар, станция Жазык) по содержанию маточного (дойного) поголовья сельскохозяйственных животных при имеющихся пастбищных угодьях населенных пунктов в размере 7 130 гектар, потребность не возникает, при норме нагрузки 10 гектар/голов.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14 094 гектаров, при норме нагрузки на голову крупного рогатого скота – 10 гектаров/голов, мелкого рогатого скота– 2 гектаров/голов,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- 1517 голов* 10 гектаров/голов = 15 170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- 2568 голов * 2 гектара/голов = 5 136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лошадей- 116 голов * 12 гектаров/голов = 1 392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15170+5136+1392=21 698 гектара.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Акжарского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Акжарском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Хромтауского районного маслихата от 27 июля 2021 года № 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селе Аккудык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селе Аккудык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селе Аккудык имеется 1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села Аккудык 77 143 гектар, из них пастбищные земли – 11 232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24 672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12 086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40 385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села Аккудык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Почва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селе Аккудык насчитывается (личное подворье населения) 542 голов крупного рогатого скота, из них 214 голов маточного поголовья, 545 голов мелкого рогатого скота, 72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Аккудык: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542 голов крупного рогатого скота, из них 214 голов маточного поголовья, 545 голов мелкого рогатого скота, 72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12 086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села Аккудык составляет: 1 173 голов крупного рогатого скота, 1 326 голов мелкого рогатого скота, 240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20 483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селе Аккудык имеются всего 11 232 гектар пастбищных угодий. В черте населенных пунктов числится 12 086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Аккудык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Аккудык) по содержанию маточного (дойного) поголовья сельскохозяйственных животных при имеющихся пастбищных угодьях населенных пунктов в размере 2 140 гектар, потребность не возникает, при норме нагрузки 10 гектар/голов.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Пастбищных угодий по выпасу других сельскохозяйственных животных местного населения, при норме нагрузки на голову крупного рогатого скота – 10 гектаров/голов, мелкого рогатого скота – 2 гектара/голов, лошадей – 12 гектаров/голов потребность не возникает.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- 542 голов* 10 гектаров/голов = 5 420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- 545 голов * 2 гектара/голов = 1 090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лошадей- 72 голов * 12 гектаров/голов = 864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5420+1090+864=7 374 гектара.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селе Аккудык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Аккудыкского села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селе Аккудык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селе Аккудык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селе Аккудык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селе Аккудык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селе Аккудык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селе Аккудык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Хромтауского районного маслихата от 27 июля 2021 года № 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Богетсайском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Богетсайском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Богетсайского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Богетсайском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Богетсайкого сельского округа 110 023 гектар, из них пастбищные земли – 106 114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109 320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8 171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Богетсайского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Богетсайском сельском округе насчитывается (личное подворье населения) 1 890 голов крупного рогатого скота, из них 895 голов маточного поголовья, 2124 голов мелкого рогатого скота, 458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Богетсай: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1646 голов крупного рогатого скота, из них 700 голов маточного поголовья, 1 893 голов мелкого рогатого скота, 432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3 577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Карлау: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244 голов крупного рогатого скота, из них 195 голов маточного поголовья, 231 голов мелкого рогатого скота, 26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4 594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Богетсайского сельского округа составляет: 3 181 голов крупного рогатого скота, 3 727 голов мелкого рогатого скота, 1 114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62 648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Богетсайскому сельскому округу имеются всего 106 114 гектар пастбищных угодий. В черте населенных пунктов числится 8 171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Богетсайском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Богетсай, село Карлау) по содержанию маточного (дойного) поголовья сельскохозяйственных животных при имеющихся пастбищных угодьях населенных пунктов в размере 8 950 гектар, потребность не возникает, при норме нагрузки 10 гектар/голов.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20473 гектаров, при норме нагрузки на голову крупного рогатого скота – 10 гектаров/голов., мелкого рогатого скота– 2 гектаров/голов.,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- 1890 голов* 10 гектаров/голов = 18 900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- 2124 голов * 2 гектара/голов = 4 248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лошадей- 458 голов * 12 гектаров/голов = 5 496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18900+4248+5496=28 644 гектара.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Богетсайского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Богетсайском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Богетсайский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Дөң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Дөң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сельского округа Дөң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Дөң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Дөң 55 712 гектар, из них пастбищные земли – 8 021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49 503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8 209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2 100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сельского округа Дөң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сельском округе Дөң насчитывается (личное подворье населения) 1 070 голов крупного рогатого скота, из них 309 голов маточного поголовья, 1 423 голов мелкого рогатого скота, 77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Дөң: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789 голов крупного рогатого скота, из них 211 голов маточного поголовья, 1023 голов мелкого рогатого скота, 52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4 076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Онгар: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281 голов крупного рогатого скота, из них98 голов маточного поголовья, 400 голов мелкого рогатого скота, 25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3 945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сельского округа Дөң составляет: 288 голов крупного рогатого скота, 4191 голов мелкого рогатого скота, 58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20 994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Дөң имеются всего 13 121 гектар пастбищных угодий. В черте населенных пунктов числится 8 021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Дөң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Дөң, село Онгар) по содержанию маточного (дойного) поголовья сельскохозяйственных животных при имеющихся пастбищных угодьях населенных пунктов в размере 3 090 гектар, потребность не возникает, при норме нагрузки 10 гектар/голов.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6 449 гектаров, при норме нагрузки на голову крупного рогатого скота – 10 гектаров/голов, мелкого рогатого скота – 2 гектара/голов,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- 1070 голов* 10 гектаров/голов=10 700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- 1423 голов * 2 гектаров/голов=2 846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лошадей- 77 голов * 12 гектаров/голов=924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10700+2846 +924=14 470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Дөң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поголовьясельскохозяйственных животных физических и (или) юридических лиц, у которыхотсутствуют пастбища, и перемещения его на предоставляемые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 не обеспеченных пастбищами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сельском округе Дөң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Дөң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 в Коктауском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Коктауском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Коктауского сельского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Коктауском сельском округе имеется 1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Коктауского сельского округа 89 912 гектар, из них пастбищные земли – 82 381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86 759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7 304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Коктауского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Коктауском сельском округе насчитывается (личное подворье населения) 852 голов крупного рогатого скота, из них 368 голов маточное поголовье, 664 голов мелкого рогатого скота, 87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Коктау: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852 голов крупного рогатого скота, из них 368 голов маточного поголовья, 664 голов мелкого рогатого скота, 87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7304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Коктауского сельского округа составляет: 1 217 голов крупного рогатого скота, 1 189 голов мелкого рогатого скота, 216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21 438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Коктаускому сельскому округу имеются всего 82 381 гектар пастбищных угодий. В черте населенных пунктов числится 7 304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Коктауском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Коктау) по содержанию маточного (дойного) поголовья сельскохозяйственных животных при имеющихся пастбищных угодьях населенных пунктов в размере 3 680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3 588 гектаров, при норме нагрузки на голову крупного рогатого скота – 10 гектаров/голов, мелкого рогатого скота– 2 гектара/голов,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- 852 голов* 10 гектаров/голов=8 520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- 664 голов * 2 гектаров/голов=1 328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лошадей- 87 голов * 12 гектаров/голов=1 044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8520+1328 +1044 =10 892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Коктауского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Коктауском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Коктобинском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Коктобинском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Коктобинского сельского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Коктобинском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Коктобинского сельского округа 41 801 гектар, из них пастбищные земли –11 597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–13 394,7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–7 663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7 382,4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Коктобинского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светлокаштановые и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Коктобинском сельском округе насчитывается (личное подворье населения) 884 голов крупного рогатого скота, из них 313 голов маточного поголовья, 970 голов мелкого рогатого скота, 107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Майтобе: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763 голов крупного рогатого скота, из них 283 голов маточного поголовья, 777 голов мелкого рогатого скота, 94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5 100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Коктерек: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 голов крупного рогатого скота, из них 30 голов маточного поголовья, 193 голов мелкого рогатого скота, 13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2 563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Коктобинского сельского округа составляет: 505 голов крупного рогатого скота, 2 235 голов мелкого рогатого скота, 151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5 149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Коктобинскому сельскому округу имеются всего 11 597 гектар пастбищных угодий. В черте населенных пунктов числится 7 663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Коктобинском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Майтобе, село Коктерек.) по содержанию маточного (дойного) поголовья сельскохозяйственных животных при имеющихся пастбищных угодьях населенных пунктов в размере 3 130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4 401 гектаров, при норме нагрузки на голову крупного рогатого скота – 10 гектаров/голов, мелкого рогатого скота – 2 гектара/голов,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- 884 голов* 10 гектаров/голов=8 840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- 970 голов * 2 гектаров/голов=1 940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лошадей- 107 голов * 12 гектаров/голов=1 284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8840+1940+1284=12 064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Коктобинского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Коктобинском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Кудыксайском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Кудуксайском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Кудуксайского сельского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Кудыксайском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Кудыксайского сельского округа 113 502 гектар, из них пастбищные земли – 33 689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–44 077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–8 649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27 087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Кудыксайского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Кудыксайском сельском округе насчитывается (личное подворье населения) 566 голов крупного рогатого скота, из них 211 голов маточного поголовья, 1 962 голов мелкого рогатого скота, 193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Кудыксай: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316 голов крупного рогатого скота, из них 120 голов маточного поголовья, 1 557 голов мелкого рогатого скота, 130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3 005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Ойсылкара: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250 голов крупного рогатого скота, из них 91 голов маточного поголовья, 405 голов мелкого рогатого скота, 63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2 139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Кудыксайкого сельского округа составляет: 2 174 голов крупного рогатого скота, 6 785 голов мелкого рогатого скота, 897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34 315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Кудыксайскому сельскому округу имеются всего 33 689 гектар пастбищных угодий. В черте населенных пунктов числится 8 649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Кудыксайском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Кудыксай, село Ойсылкара) по содержанию маточного (дойного) поголовья сельскохозяйственных животных при имеющихся пастбищных угодьях населенных пунктов в размере 2 110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3 251 гектаров, при норме нагрузки на голову крупного рогатого скота – 10 гектаров/голов, мелкого рогатого скота – 2 гектара/голов,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- 566 голов* 10 гектаров/голов=5 660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- 1962 голов * 2 гектаров/голов=3 924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лошадей- 193 голов * 12 гектаров/голов=2 316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5660+3924+2316=11 900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Кудыксайского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Кудыксайском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Кудыксайский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Копинском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Копинском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Копинского сельского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Копинском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Копинского сельского округа 100 584 гектар, из них пастбищные земли – 65 509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65 509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35 075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Копинского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Копинском сельском округе насчитывается (личное подворье населения) 2056 голов крупного рогатого скота, из них 680 голов маточного поголовья, 2501 голов мелкого рогатого скота, 233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Копа: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1331 голов крупного рогатого скота, из них 420 голова маточного поголовья, 1 823 голов мелкого рогатого скота, 175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32 508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Тамды: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725 голов крупного рогатого скота, из них 260 голов маточного поголовья, 678 голов мелкого рогатого скота, 58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2 567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Копинского сельского округа составляет: 1 234 голов крупного рогатого скота, 1 267 голов мелкого рогатого скота, 452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30 434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Копинскому сельскому округу имеются всего 65 509 гектар пастбищных угодий. В черте населенных пунктов числится 35 075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Копинском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Копа, село Тамды) по содержанию маточного (дойного) поголовья сельскохозяйственных животных при имеющихся пастбищных угодьях населенных пунктов в размере 6 800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на голову крупного рогатого скота – 10 гектаров/голов, мелкого рогатого скота – 2 гектара/голов, лошадей – 12 гектаров/голов, потребность пастбищных угодий по выпасу других сельскохозяйственных животных местного населения, не возникает.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- 2056 голов* 10 гектаров/голов=20 560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- 2501 голов * 2 гектаров/голов=5 002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лошадей- 233 голов * 12 гектаров/голов=2 796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20560+5002+2796=28 358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Копинского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Копинском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Кызылсуском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Кызылсуском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Кызылсуского сельского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Кызылсуском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Кызылсуского сельского округа 123 289 гектар, из них пастбищные земли – 28 000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36 066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19 016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68 207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Кызылсуского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Кызылсуском сельском округе насчитывается (личное подворье населения) 1370 голов крупного рогатого скота, из них 529 голов маточного поголовья, 1450 голов мелкого рогатого скота, 150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Сарысай: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747 голов крупного рогатого скота, из них 279 голов маточного поголовья, 856 голов мелкого рогатого скота, 92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13 618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Кызылсу: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623 голов крупного рогатого скота, из них 250 голов маточного поголовья, 594 голов мелкого рогатого скота, 58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5 398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Кызылсуского сельского округа составляет: 865 голов крупного рогатого скота, 1 001 голов мелкого рогатого скота, 1 055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43 941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Кызылсускому сельскому округу имеются всего 28 000 гектар пастбищных угодий. В черте населенных пунктов числится 19 016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Кызылсуском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Сарысай, село Кызылсу) по содержанию маточного (дойного) поголовья сельскохозяйственных животных при имеющихся пастбищных угодьях населенных пунктов в размере 5 290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на голову крупного рогатого скота – 10 гектаров/голов, мелкого рогатого скота – 2 гектара/голов, лошадей – 12 гектаров/голов, не имеется потребность пастбищных угодий по выпасу других сельскохозяйственных животных местного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- 1370 голов* 10 гектаров/голов=13 700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- 1450 голов * 2 гектаров/голов=2 900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лошадей- 150 голов * 12 гектаров/голов=1 800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13700+2900+1800=18 400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Кызылсуского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Кызылсуском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селе Никельтау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селе Никельтау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села Никельтау в разрезе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селе Никельтау имеется 1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села Никельтау 3 560 гектар, из них пастбищные земли – 3 060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3 060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села Никельтау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2021 года в селе Никельтау насчитывается (личное подворье населения) 156 голов крупного рогатого скота, из них 90 голов маточного поголовья, 120 голов мелкого рогатого скота, 48 голов лошадей.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село Никельтау крестьянские хозяйства не зарегистрированы.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Никельтау) по содержанию маточного (дойного) поголовья сельскохозяйственных животных при имеющихся пастбищных угодьях населенных пунктов в размере 900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на голову крупного рогатого скота – 10 гектаров/голов, мелкого рогатого скота – 2 гектара/голов, лошадей – 12 гектаров/голов, не имеется потребность пастбищных угодий по выпасу других сельскохозяйственных животных местного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- 156 голов* 10 гектаров/голов=1 560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- 120 голов * 2 гектаров/голов=240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лошадей- 48 голов * 12 гектаров/голов=576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1560+240+576=2 376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Никельтау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селе Никельтау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Никельтау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Табанталском сельском округ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Табантальском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Табантальского сельского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Табанталском сельском округе имеются 4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Табанталкого сельского округа 79 830 гектар, из них пастбищные земли – 10 200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68 755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8 922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Табанталского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Табанталском сельском округе насчитывается (личное подворье населения) 980 голов крупного рогатого скота, из них 368 голов маточного поголовья, 917 голов мелкого рогатого скота, 84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Табантал: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756 голов крупного рогатого скота, из них 269 голов маточного поголовья, 619 голов мелкого рогатого скота, 50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6 635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Коптогай: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 голов крупного рогатого скота, из них 61 голов маточного поголовья, 170 голов мелкого рогатого скота, 1 голова лошади.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853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Жайлаусай: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голов крупного рогатого скота, 20 голов мелкого рогатого скота, 27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884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Бакай: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 голов крупного рогатого скота, из них 18 голов маточного поголовья, 108 голов мелкого рогатого скота, 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Табанталского сельского округа составляет: 1 617 голов крупного рогатого скота, 2 263 голов мелкого рогатого скота, 1 293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27 382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Табанталскому сельскому округу имеются всего 10 200 гектар пастбищных угодий. В черте населенных пунктов числится 8 922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Табанталском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Табантал, село Коптоғай, село Жайлаусай, село Бакай) по содержанию маточного (дойного) поголовья сельскохозяйственных животных при имеющихся пастбищных угодьях населенных пунктов в размере 3 680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3 720 гектаров, при норме нагрузки на голову крупного рогатого скота – 10 гектаров/голов, мелкого рогатого скота – 2 гектара/голов,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- 980 голов* 10 гектаров/голов=9 800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- 917 голов * 2 гектаров/голов=1 834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лошадей- 84 голов * 12 гектаров/голов=1 008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9800+1834+1008=12 642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Табанталского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Табанталском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Табанталский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Тасоткельском сельском округ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Тасоткельском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Тасоткельского сельского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Тасоткельском сельском округе имеются 3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Тасоткелького сельского округа 145 093 гектар, из них пастбищные земли – 37 082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72 700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20 309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Тасоткельского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Тасоткельском сельском округе насчитывается (личное подворье населения) 998 голов крупного рогатого скота, из них 381 голов маточного поголовья, 1 610 голов мелкого рогатого скота, 87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Тасоткель: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624 голов крупного рогатого скота, из них 241 голов маточного поголовья, 837 голов мелкого рогатого скота, 45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14 201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Акбулак: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285 голов крупного рогатого скота, из них 116 голов маточного поголовья, 543 голов мелкого рогатого скота, 31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3 503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Актасты: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 голов крупного рогатого скота, из них 24 голов маточного поголовья, 230 голов мелкого рогатого скота, 432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2 605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Тасоткельского сельского округа составляет: 359 голов крупного рогатого скота, 1 812 головы мелкого рогатого скота, 144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31 852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Тасоткельскому сельскому округу имеются всего 37 082 гектар пастбищных угодий. В черте населенных пунктов числится 20 309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Тасоткельском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Тасоткель, село Акбулак, село Актасты) по содержанию маточного (дойного) поголовья сельскохозяйственных животных при имеющихся пастбищных угодьях населенных пунктов в размере 3 810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норме нагрузки на голову крупного рогатого скота – 10 гектаров/голов, мелкого рогатого скота – 2 гектаров/голов, лошадей – 12 гектаров/голов, не имеется потребность пастбищных угодий по выпасу других сельскохозяйственных животных местного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- 998 голов* 10 гектаров/голов=9 980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- 1610 голов * 2 гектаров/голов=3 220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лошадей- 87 голов * 12 гектаров/голов=1 044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9980+3220+1044=14 244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Тасоткельского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Тасоткельском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Тасоткельский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 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Тассайском сельском округе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Тассайском сельском округе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Тассайского сельского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Тассайском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Тассайского сельского округа 72 353 гектар, из них пастбищные земли – 33 312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49 436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6 980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1 095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14 842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Тассайского сельского округа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Тассайском сельском округе насчитывается (личное подворье населения) 643 голов крупного рогатого скота, из них 289 голов маточного поголовья, 313 голов мелкого рогатого скота, 151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Тассай: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507 голов крупного рогатого скота, из них 250 голов маточного поголовья, 277 голов мелкого рогатого скота, 134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4 600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Кокпекти: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 голов крупного рогатого скота, из них 39 голов маточного поголовья, 36 голов мелкого рогатого скота, 17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2 061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Тассайского сельского округа составляет: 833 голов крупного рогатого скота, 695 голов мелкого рогатого скота, 231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составляет 16 830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Тассайскому сельскому округу имеются всего 33 312 гектар пастбищных угодий. В черте населенных пунктов числится 6 661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Тассайском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Тассай, село Кокпекти) по содержанию маточного (дойного) поголовья сельскохозяйственных животных при имеющихся пастбищных угодьях населенных пунктов в размере 2 890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2 207 гектаров, при норме нагрузки на голову крупного рогатого скота – 10 гектаров/голов, мелкого рогатого скота– 2 гектара/голов,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- 643 голов* 10 гектаров/голов=6 430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- 313 голов * 2 гектаров/голов=626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лошадей- 151 голов * 12 гектаров/голов=1 812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6430+626+1812=8 868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Тассайского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Тассайском сельском округе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решениюХромтауского районного маслихата от 27 июля 2021 года №76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городе Хромтау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городе Хромтау на 2021-2022 годы (далее – План) разработан в соответствии с Законами Республики Казахстан ""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города Хромтау в разрезе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Хромтау 7 844 гектар, из них пастбищные земли – 6 455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города Хромтау по агроклиматическим показателям относится к сухостепной зоне, характеризуется суровой длительной зимой, кратковременным жарким летом, резкими противоречиями температур зимы и лета, малым количеством годовых осадков, засухой. Почвы в основном каштановые и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 городу Хромтау насчитывается (личное подворье населения) 817 голов крупного рогатого скота, из них 346 голов маточного поголовья, 1 234 голов мелкого рогатого скота, 21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 Хромтау: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817 голов крупного рогатого скота, из них 346 голов маточного поголовья, 1 234 голов мелкого рогатого скота, 21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6 455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городу Хромтау крестьянские хозяйства не зарегистрированы.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городу Хромтау имеются всего 6 455 гектар пастбищных угодий.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(город Хромтау) по содержанию маточного (дойного) поголовья сельскохозяйственных животных при имеющихся пастбищных угодьях населенных пунктов в размере 3 460 гектар, потребность не возникает, при норме нагрузки 10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4 435 гектаров, при норме нагрузки на голову крупного рогатого скота – 10 гектаров/голов, мелкого рогатого скота – 2 гектаров/голов, лошадей – 12 гектаров/голов.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- 817 голов* 10 гектаров/голов=8 170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- 1234 голов * 2 гектаров/голов=2 468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лошадей- 21 голов * 12 гектаров/голов=252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8170+2468+252=10 890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Хромтау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городе Хромтау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Хромтау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