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92dd" w14:textId="9f6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19 февраля 2014 года № 171 "Об утверждении Правил проведения раздельных сходов местного сообщества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124. Утратило силу решением Темирского районного маслихата Актюбинской области от 24 июля 2023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24.07.2023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19 февраля 2014 года № 171 "Об утверждении Правил проведения раздельных сходов местного сообщества в Темирском районе" (зарегистрировано в Реестре государственной регистрации нормативных правовых актов под № 3792)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в Темирском районе Актюбинской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в Темирском районе Актюбинской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Темирском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Темирского районного маслихата от 19 февраля 2014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Темирском районе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в Темирском районе Актюбинской области (далее–Правила) разработаны в соответствии с пунктом 3–1 статьи 39–3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города районного значения,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районного значения,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города районного значения,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