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d256" w14:textId="c00d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24 сентября 2021 года № 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Егиндибулакского сельского округа Мугалжарского района общей площадью 2300 гектаров без изъятия у землепользователей, для разведки полезных ископаемых товариществом с ограниченной ответственностью "Проектная фирма "Гарант" сроком до 18 февраля 2027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