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b6081" w14:textId="1db60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Батпаккольского сельского округа на 2022-2024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30 декабря 2021 года № 133. Прекращено действие в связи с истечением срока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Батпаккольского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45 177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7 874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36 307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46 026,3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-849,3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849,3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849,3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Мугалжарского районного маслихата Актюбинской области от 24.11.2022 </w:t>
      </w:r>
      <w:r>
        <w:rPr>
          <w:rFonts w:ascii="Times New Roman"/>
          <w:b w:val="false"/>
          <w:i w:val="false"/>
          <w:color w:val="00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2022-2024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60 000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государственной базовой пенсионной выплаты – 19 450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минимальный размер пенсии – 46 302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3 063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величина прожиточного минимума для исчисления размеров базовых социальных выплат – 36 018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1 апреля 2022 года: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государственной базовой пенсионной выплаты – 20 191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минимальный размер пенсии – 48 032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для исчисления пособий и иных социальных выплат - 3 180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величина прожиточного минимума для исчисления размеров базовых социальных выплат – 37 389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Мугалжарского районного маслихата Актюбинской области от 27.06.2022 </w:t>
      </w:r>
      <w:r>
        <w:rPr>
          <w:rFonts w:ascii="Times New Roman"/>
          <w:b w:val="false"/>
          <w:i w:val="false"/>
          <w:color w:val="000000"/>
          <w:sz w:val="28"/>
        </w:rPr>
        <w:t>№ 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Батпаккольского сельского на 2022 год объем субвенций, передаваемые из районного бюджета округа в сумме 8 907 тысяч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в бюджете Батпаккольского сельского округа на 2022 год поступление целевых текущих трансфертов из республиканского бюджета и Национального фонда Республики Казахстан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443 тысяч тенге.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Мугалжарского районного маслихата Актюбинской области от 27.06.2022 </w:t>
      </w:r>
      <w:r>
        <w:rPr>
          <w:rFonts w:ascii="Times New Roman"/>
          <w:b w:val="false"/>
          <w:i w:val="false"/>
          <w:color w:val="000000"/>
          <w:sz w:val="28"/>
        </w:rPr>
        <w:t>№ 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2022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Батпаккольского сельского округа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Мугалжарского районного маслихата Актюбинской области от 24.11.2022 </w:t>
      </w:r>
      <w:r>
        <w:rPr>
          <w:rFonts w:ascii="Times New Roman"/>
          <w:b w:val="false"/>
          <w:i w:val="false"/>
          <w:color w:val="ff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Батпаккольского сельского округа на 2023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Батпаккольского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