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ae64" w14:textId="2b2a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547 "Об утверждении бюджета сельского округа имени К. Жубанова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сентября 2021 года № 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сельского округа имени К. Жубанова на 2021-2023 годы" от 30 декабря 2020 года № 547 (зарегистрировано в Реестре государственной регистрации нормативных правовых актов под № 7944)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имени К. Жубанова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51 282,7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50 752,7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57 231,2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-5 948,5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5 948,5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5 948,5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15 сентября 2021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2021 года № 547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