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4ffe" w14:textId="cb34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расчетов прогнозных объемов доходов и затрат бюджетов города районного значения, села, поселка, сельского округа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23 сентября 2021 года № 328. Утратило силу постановлением акимата Кобдинского района Актюбинской области от 17 сентября 2025 года № 330</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Кобдинского района Актюбинской области от 17.09.2025 № 330.</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методики расчетов трансфертов общего характера" (зарегистрирован в Реестре государственной регистрации нормативных правовых актов № 10068), акимат Кобдинского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Порядок расчетов прогнозных объемов доходов и затрат бюджетов города районного значения, села, поселка, сельского округа,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2. Государственному учреждению "Кобдинский районный отдел экономики и бюджетного планирования" принять необходимые меры, вытекающие из настоящего постановления.</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курируещего заместителя акима района.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Кобдинского района № 328 от 23 сентября 2021</w:t>
            </w:r>
          </w:p>
        </w:tc>
      </w:tr>
    </w:tbl>
    <w:bookmarkStart w:name="z7" w:id="4"/>
    <w:p>
      <w:pPr>
        <w:spacing w:after="0"/>
        <w:ind w:left="0"/>
        <w:jc w:val="left"/>
      </w:pPr>
      <w:r>
        <w:rPr>
          <w:rFonts w:ascii="Times New Roman"/>
          <w:b/>
          <w:i w:val="false"/>
          <w:color w:val="000000"/>
        </w:rPr>
        <w:t xml:space="preserve"> Порядок расчетов прогнозных объемов доходов и затрат бюджетов города районного значения, села, поселка, сельского округа</w:t>
      </w:r>
    </w:p>
    <w:bookmarkEnd w:id="4"/>
    <w:bookmarkStart w:name="z8" w:id="5"/>
    <w:p>
      <w:pPr>
        <w:spacing w:after="0"/>
        <w:ind w:left="0"/>
        <w:jc w:val="left"/>
      </w:pPr>
      <w:r>
        <w:rPr>
          <w:rFonts w:ascii="Times New Roman"/>
          <w:b/>
          <w:i w:val="false"/>
          <w:color w:val="000000"/>
        </w:rPr>
        <w:t xml:space="preserve"> Глава 1. Основные положения</w:t>
      </w:r>
    </w:p>
    <w:bookmarkEnd w:id="5"/>
    <w:bookmarkStart w:name="z9" w:id="6"/>
    <w:p>
      <w:pPr>
        <w:spacing w:after="0"/>
        <w:ind w:left="0"/>
        <w:jc w:val="both"/>
      </w:pPr>
      <w:r>
        <w:rPr>
          <w:rFonts w:ascii="Times New Roman"/>
          <w:b w:val="false"/>
          <w:i w:val="false"/>
          <w:color w:val="000000"/>
          <w:sz w:val="28"/>
        </w:rPr>
        <w:t xml:space="preserve">
      1. Настоящий Порядок расчетов прогнозных объемов доходов и затрат бюджетов города районного значения, села, поселка, сельского округа (далее – Порядок) разработан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города районного значения, села, поселка, сельского округа.</w:t>
      </w:r>
    </w:p>
    <w:bookmarkEnd w:id="6"/>
    <w:bookmarkStart w:name="z10" w:id="7"/>
    <w:p>
      <w:pPr>
        <w:spacing w:after="0"/>
        <w:ind w:left="0"/>
        <w:jc w:val="left"/>
      </w:pPr>
      <w:r>
        <w:rPr>
          <w:rFonts w:ascii="Times New Roman"/>
          <w:b/>
          <w:i w:val="false"/>
          <w:color w:val="000000"/>
        </w:rPr>
        <w:t xml:space="preserve"> Глава 2. Определение прогнозных объемов доходов бюджетов города районного значения, села, поселка, сельского округа</w:t>
      </w:r>
    </w:p>
    <w:bookmarkEnd w:id="7"/>
    <w:bookmarkStart w:name="z11" w:id="8"/>
    <w:p>
      <w:pPr>
        <w:spacing w:after="0"/>
        <w:ind w:left="0"/>
        <w:jc w:val="both"/>
      </w:pPr>
      <w:r>
        <w:rPr>
          <w:rFonts w:ascii="Times New Roman"/>
          <w:b w:val="false"/>
          <w:i w:val="false"/>
          <w:color w:val="000000"/>
          <w:sz w:val="28"/>
        </w:rPr>
        <w:t xml:space="preserve">
      2. Прогнозные объемы доходов бюджетов города районного значения, села, поселка, сельского округа рассчитываются согласно Методике прогнозирования поступлений бюджета, утверждаемой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Бюджетного кодекса.</w:t>
      </w:r>
    </w:p>
    <w:bookmarkEnd w:id="8"/>
    <w:bookmarkStart w:name="z12" w:id="9"/>
    <w:p>
      <w:pPr>
        <w:spacing w:after="0"/>
        <w:ind w:left="0"/>
        <w:jc w:val="left"/>
      </w:pPr>
      <w:r>
        <w:rPr>
          <w:rFonts w:ascii="Times New Roman"/>
          <w:b/>
          <w:i w:val="false"/>
          <w:color w:val="000000"/>
        </w:rPr>
        <w:t xml:space="preserve"> Глава 3. Определение прогнозных объемов затрат бюджетов города районного значения, села, поселка, сельского округа</w:t>
      </w:r>
    </w:p>
    <w:bookmarkEnd w:id="9"/>
    <w:bookmarkStart w:name="z13" w:id="10"/>
    <w:p>
      <w:pPr>
        <w:spacing w:after="0"/>
        <w:ind w:left="0"/>
        <w:jc w:val="both"/>
      </w:pPr>
      <w:r>
        <w:rPr>
          <w:rFonts w:ascii="Times New Roman"/>
          <w:b w:val="false"/>
          <w:i w:val="false"/>
          <w:color w:val="000000"/>
          <w:sz w:val="28"/>
        </w:rPr>
        <w:t xml:space="preserve">
      3. Прогнозные объемы затрат бюджетов города районного значения, села, поселка, сельского округа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10"/>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Start w:name="z14" w:id="11"/>
    <w:p>
      <w:pPr>
        <w:spacing w:after="0"/>
        <w:ind w:left="0"/>
        <w:jc w:val="left"/>
      </w:pPr>
      <w:r>
        <w:rPr>
          <w:rFonts w:ascii="Times New Roman"/>
          <w:b/>
          <w:i w:val="false"/>
          <w:color w:val="000000"/>
        </w:rPr>
        <w:t xml:space="preserve"> Глава 4. Расчет прогнозных объемов текущих затрат бюджетов города районного значения, села, поселка, сельского округа</w:t>
      </w:r>
    </w:p>
    <w:bookmarkEnd w:id="11"/>
    <w:bookmarkStart w:name="z15" w:id="12"/>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районным бюджетам города районного значения, села, поселка, сельского округа.</w:t>
      </w:r>
    </w:p>
    <w:bookmarkEnd w:id="12"/>
    <w:bookmarkStart w:name="z16" w:id="13"/>
    <w:p>
      <w:pPr>
        <w:spacing w:after="0"/>
        <w:ind w:left="0"/>
        <w:jc w:val="both"/>
      </w:pPr>
      <w:r>
        <w:rPr>
          <w:rFonts w:ascii="Times New Roman"/>
          <w:b w:val="false"/>
          <w:i w:val="false"/>
          <w:color w:val="000000"/>
          <w:sz w:val="28"/>
        </w:rPr>
        <w:t>
      5. При определении прогнозного объема текущих затрат бюджетов города районного значения, села, поселка, сельского округа учитываются:</w:t>
      </w:r>
    </w:p>
    <w:bookmarkEnd w:id="13"/>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района (за исключением заработной платы);</w:t>
      </w:r>
    </w:p>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города районного значения, села, поселка, сельского округа и вводимые в действие в планируемом периоде;</w:t>
      </w:r>
    </w:p>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p>
      <w:pPr>
        <w:spacing w:after="0"/>
        <w:ind w:left="0"/>
        <w:jc w:val="both"/>
      </w:pPr>
      <w:r>
        <w:rPr>
          <w:rFonts w:ascii="Times New Roman"/>
          <w:b w:val="false"/>
          <w:i w:val="false"/>
          <w:color w:val="000000"/>
          <w:sz w:val="28"/>
        </w:rPr>
        <w:t>
      5) положения решений районных представительных и исполнительных органов, предусматривающие увеличение или сокращение расходов бюджетов города районного значения, села, поселка, сельского округа и вводимых в действие в планируемом периоде.</w:t>
      </w:r>
    </w:p>
    <w:bookmarkStart w:name="z17" w:id="14"/>
    <w:p>
      <w:pPr>
        <w:spacing w:after="0"/>
        <w:ind w:left="0"/>
        <w:jc w:val="both"/>
      </w:pPr>
      <w:r>
        <w:rPr>
          <w:rFonts w:ascii="Times New Roman"/>
          <w:b w:val="false"/>
          <w:i w:val="false"/>
          <w:color w:val="000000"/>
          <w:sz w:val="28"/>
        </w:rPr>
        <w:t>
      6. Из суммарного прогнозного объема текущих затрат бюджетов города районного значения, села, поселка, сельского округа исключаются средства на выплату экологических надбавок, оказание материальной помощи 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города районного значения, села, поселка, сельского округа.</w:t>
      </w:r>
    </w:p>
    <w:bookmarkEnd w:id="14"/>
    <w:bookmarkStart w:name="z18" w:id="15"/>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города районного значения, села, поселка, сельского округа принимаются объемы текущих затрат в соответствии с уточненным планом года, предшествующего планируемому периоду.</w:t>
      </w:r>
    </w:p>
    <w:bookmarkEnd w:id="15"/>
    <w:bookmarkStart w:name="z19" w:id="16"/>
    <w:p>
      <w:pPr>
        <w:spacing w:after="0"/>
        <w:ind w:left="0"/>
        <w:jc w:val="both"/>
      </w:pPr>
      <w:r>
        <w:rPr>
          <w:rFonts w:ascii="Times New Roman"/>
          <w:b w:val="false"/>
          <w:i w:val="false"/>
          <w:color w:val="000000"/>
          <w:sz w:val="28"/>
        </w:rPr>
        <w:t>
      8. Расчет прогнозного объема текущих затрат бюджетов города районного значения, села, поселка, сельского округа производится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приложению к настоящему Порядку.</w:t>
      </w:r>
    </w:p>
    <w:bookmarkEnd w:id="16"/>
    <w:bookmarkStart w:name="z20" w:id="17"/>
    <w:p>
      <w:pPr>
        <w:spacing w:after="0"/>
        <w:ind w:left="0"/>
        <w:jc w:val="both"/>
      </w:pPr>
      <w:r>
        <w:rPr>
          <w:rFonts w:ascii="Times New Roman"/>
          <w:b w:val="false"/>
          <w:i w:val="false"/>
          <w:color w:val="000000"/>
          <w:sz w:val="28"/>
        </w:rPr>
        <w:t>
      9. Расчет текущих затрат отдельного города районного значения, села, поселка, сельского округа по отдельной функциональной подгруппе производится по следующей формуле:</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PЗ</w:t>
      </w:r>
      <w:r>
        <w:rPr>
          <w:rFonts w:ascii="Times New Roman"/>
          <w:b w:val="false"/>
          <w:i w:val="false"/>
          <w:color w:val="000000"/>
          <w:vertAlign w:val="superscript"/>
        </w:rPr>
        <w:t>і</w:t>
      </w:r>
      <w:r>
        <w:rPr>
          <w:rFonts w:ascii="Times New Roman"/>
          <w:b w:val="false"/>
          <w:i w:val="false"/>
          <w:color w:val="000000"/>
          <w:vertAlign w:val="subscript"/>
        </w:rPr>
        <w:t>j</w:t>
      </w:r>
      <w:r>
        <w:rPr>
          <w:rFonts w:ascii="Times New Roman"/>
          <w:b w:val="false"/>
          <w:i w:val="false"/>
          <w:color w:val="000000"/>
          <w:sz w:val="28"/>
        </w:rPr>
        <w:t xml:space="preserve"> – расчетные текущие затраты i-го города районного значения, села, поселка, сельского округа по j-й функциональной подгруппе;</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j</w:t>
      </w:r>
      <w:r>
        <w:rPr>
          <w:rFonts w:ascii="Times New Roman"/>
          <w:b w:val="false"/>
          <w:i w:val="false"/>
          <w:color w:val="000000"/>
          <w:sz w:val="28"/>
        </w:rPr>
        <w:t xml:space="preserve"> – суммарный прогнозный объем текущих затрат по бюджетам города районного значения, села, поселка, сельского округа всех регионов района по j-й функциональной подгруппе;</w:t>
      </w:r>
    </w:p>
    <w:p>
      <w:pPr>
        <w:spacing w:after="0"/>
        <w:ind w:left="0"/>
        <w:jc w:val="both"/>
      </w:pPr>
      <w:r>
        <w:rPr>
          <w:rFonts w:ascii="Times New Roman"/>
          <w:b w:val="false"/>
          <w:i w:val="false"/>
          <w:color w:val="000000"/>
          <w:sz w:val="28"/>
        </w:rPr>
        <w:t>
      П</w:t>
      </w:r>
      <w:r>
        <w:rPr>
          <w:rFonts w:ascii="Times New Roman"/>
          <w:b w:val="false"/>
          <w:i w:val="false"/>
          <w:color w:val="000000"/>
          <w:vertAlign w:val="superscript"/>
        </w:rPr>
        <w:t>і</w:t>
      </w:r>
      <w:r>
        <w:rPr>
          <w:rFonts w:ascii="Times New Roman"/>
          <w:b w:val="false"/>
          <w:i w:val="false"/>
          <w:color w:val="000000"/>
          <w:vertAlign w:val="subscript"/>
        </w:rPr>
        <w:t>j</w:t>
      </w:r>
      <w:r>
        <w:rPr>
          <w:rFonts w:ascii="Times New Roman"/>
          <w:b w:val="false"/>
          <w:i w:val="false"/>
          <w:color w:val="000000"/>
          <w:sz w:val="28"/>
        </w:rPr>
        <w:t>– количество потребителей государственных услуг i-го города районного значения, села, поселка, сельского округа по j-й функциональной подгруппе;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6858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коэффициенты, учитывающие объективные факторы, которые обусловливают отличия в стоимости предоставления государственных услуг в i-го города районного значения, села, поселка, сельского округа по j-й функциональной подгруппе от среднерайонного уровня.</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10.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18"/>
    <w:p>
      <w:pPr>
        <w:spacing w:after="0"/>
        <w:ind w:left="0"/>
        <w:jc w:val="both"/>
      </w:pPr>
      <w:r>
        <w:rPr>
          <w:rFonts w:ascii="Times New Roman"/>
          <w:b w:val="false"/>
          <w:i w:val="false"/>
          <w:color w:val="000000"/>
          <w:sz w:val="28"/>
        </w:rPr>
        <w:t>
      1) коэффициент урбанизации: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417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417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vertAlign w:val="subscript"/>
        </w:rPr>
        <w:t>гор</w:t>
      </w:r>
      <w:r>
        <w:rPr>
          <w:rFonts w:ascii="Times New Roman"/>
          <w:b w:val="false"/>
          <w:i w:val="false"/>
          <w:color w:val="000000"/>
          <w:sz w:val="28"/>
        </w:rPr>
        <w:t xml:space="preserve"> – прогнозная численность сельского населения i-му города районного значения, села, поселка, сельского округа;</w:t>
      </w:r>
    </w:p>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sz w:val="28"/>
        </w:rPr>
        <w:t xml:space="preserve"> – прогнозная численность населения в i-ом городе районного значения, селе, поселке, сельском округе.</w:t>
      </w:r>
    </w:p>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среднерайонного уровень затрат, связанных с предоставлением государственных услуг в городской местности по отдельным функциональным подгруппам;</w:t>
      </w:r>
    </w:p>
    <w:p>
      <w:pPr>
        <w:spacing w:after="0"/>
        <w:ind w:left="0"/>
        <w:jc w:val="both"/>
      </w:pPr>
      <w:r>
        <w:rPr>
          <w:rFonts w:ascii="Times New Roman"/>
          <w:b w:val="false"/>
          <w:i w:val="false"/>
          <w:color w:val="000000"/>
          <w:sz w:val="28"/>
        </w:rPr>
        <w:t>
      2) коэффициент дисперсности расселения: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03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vertAlign w:val="subscript"/>
        </w:rPr>
        <w:t>мелк</w:t>
      </w:r>
      <w:r>
        <w:rPr>
          <w:rFonts w:ascii="Times New Roman"/>
          <w:b w:val="false"/>
          <w:i w:val="false"/>
          <w:color w:val="000000"/>
          <w:sz w:val="28"/>
        </w:rPr>
        <w:t xml:space="preserve"> – прогнозная численность населения i-ом в городе районного значения, селе, поселке, сельском округе, проживающего в населенных пунктах с численностью населения менее 500 человек;</w:t>
      </w:r>
    </w:p>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sz w:val="28"/>
        </w:rPr>
        <w:t xml:space="preserve"> – общая прогнозная численность населения в i-ом городе районного значения, селе, поселке, сельском округе.</w:t>
      </w:r>
    </w:p>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среднерайонным уровень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p>
      <w:pPr>
        <w:spacing w:after="0"/>
        <w:ind w:left="0"/>
        <w:jc w:val="both"/>
      </w:pPr>
      <w:r>
        <w:rPr>
          <w:rFonts w:ascii="Times New Roman"/>
          <w:b w:val="false"/>
          <w:i w:val="false"/>
          <w:color w:val="000000"/>
          <w:sz w:val="28"/>
        </w:rPr>
        <w:t>
      3) коэффициент учета учащихся в малокомплектных школах: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11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116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Кол</w:t>
      </w:r>
      <w:r>
        <w:rPr>
          <w:rFonts w:ascii="Times New Roman"/>
          <w:b w:val="false"/>
          <w:i w:val="false"/>
          <w:color w:val="000000"/>
          <w:vertAlign w:val="superscript"/>
        </w:rPr>
        <w:t>i</w:t>
      </w:r>
      <w:r>
        <w:rPr>
          <w:rFonts w:ascii="Times New Roman"/>
          <w:b w:val="false"/>
          <w:i w:val="false"/>
          <w:color w:val="000000"/>
          <w:sz w:val="28"/>
        </w:rPr>
        <w:t xml:space="preserve"> – прогнозное количество учащихся в малокомплектных школах в i-ом городе районного значения, селе, поселке, сельском округе;</w:t>
      </w:r>
    </w:p>
    <w:p>
      <w:pPr>
        <w:spacing w:after="0"/>
        <w:ind w:left="0"/>
        <w:jc w:val="both"/>
      </w:pPr>
      <w:r>
        <w:rPr>
          <w:rFonts w:ascii="Times New Roman"/>
          <w:b w:val="false"/>
          <w:i w:val="false"/>
          <w:color w:val="000000"/>
          <w:sz w:val="28"/>
        </w:rPr>
        <w:t>
      Кол – общее прогнозное количество учащихся в школах i-ом городе районного значения, селе, поселке, сельском округе.</w:t>
      </w:r>
    </w:p>
    <w:p>
      <w:pPr>
        <w:spacing w:after="0"/>
        <w:ind w:left="0"/>
        <w:jc w:val="both"/>
      </w:pPr>
      <w:r>
        <w:rPr>
          <w:rFonts w:ascii="Times New Roman"/>
          <w:b w:val="false"/>
          <w:i w:val="false"/>
          <w:color w:val="000000"/>
          <w:sz w:val="28"/>
        </w:rPr>
        <w:t>
      Коэффициент учета учащихся в малокомплектных школах учитывает потребность в дополнительных расходах на содержание общеобразовательных школ с малым контингентом обучающихся.</w:t>
      </w:r>
    </w:p>
    <w:p>
      <w:pPr>
        <w:spacing w:after="0"/>
        <w:ind w:left="0"/>
        <w:jc w:val="both"/>
      </w:pPr>
      <w:r>
        <w:rPr>
          <w:rFonts w:ascii="Times New Roman"/>
          <w:b w:val="false"/>
          <w:i w:val="false"/>
          <w:color w:val="000000"/>
          <w:sz w:val="28"/>
        </w:rPr>
        <w:t>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p>
      <w:pPr>
        <w:spacing w:after="0"/>
        <w:ind w:left="0"/>
        <w:jc w:val="both"/>
      </w:pPr>
      <w:r>
        <w:rPr>
          <w:rFonts w:ascii="Times New Roman"/>
          <w:b w:val="false"/>
          <w:i w:val="false"/>
          <w:color w:val="000000"/>
          <w:sz w:val="28"/>
        </w:rPr>
        <w:t>
      4) коэффициент масштаба: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7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7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вес, с которым учитывается отклонение численности населения города районного значения, села, поселка, сельского округа от среднерайонного уровня;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27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71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прогнозная численность населения одного города районного значения, села, поселка, сельского округа;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sz w:val="28"/>
        </w:rPr>
        <w:t xml:space="preserve"> – прогнозная численность населения в i-ом городе районного значения, селе, поселке, сельском округе.</w:t>
      </w:r>
    </w:p>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p>
      <w:pPr>
        <w:spacing w:after="0"/>
        <w:ind w:left="0"/>
        <w:jc w:val="both"/>
      </w:pPr>
      <w:r>
        <w:rPr>
          <w:rFonts w:ascii="Times New Roman"/>
          <w:b w:val="false"/>
          <w:i w:val="false"/>
          <w:color w:val="000000"/>
          <w:sz w:val="28"/>
        </w:rPr>
        <w:t>
      5) коэффициент возрастной структуры населения: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19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vertAlign w:val="subscript"/>
        </w:rPr>
        <w:t>группа</w:t>
      </w:r>
      <w:r>
        <w:rPr>
          <w:rFonts w:ascii="Times New Roman"/>
          <w:b w:val="false"/>
          <w:i w:val="false"/>
          <w:color w:val="000000"/>
          <w:sz w:val="28"/>
        </w:rPr>
        <w:t xml:space="preserve"> – прогнозная численность населения i-ом городе районного значения, селе, поселке, сельском округе по определенной возрастной группе;</w:t>
      </w:r>
    </w:p>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sz w:val="28"/>
        </w:rPr>
        <w:t xml:space="preserve"> – прогнозная численность населения в i-ом городе районного значения, селе, поселке, сельском округе.</w:t>
      </w:r>
    </w:p>
    <w:p>
      <w:pPr>
        <w:spacing w:after="0"/>
        <w:ind w:left="0"/>
        <w:jc w:val="both"/>
      </w:pPr>
      <w:r>
        <w:rPr>
          <w:rFonts w:ascii="Times New Roman"/>
          <w:b w:val="false"/>
          <w:i w:val="false"/>
          <w:color w:val="000000"/>
          <w:sz w:val="28"/>
        </w:rPr>
        <w:t>
      Коэффициент возрастной структуры населения учитывает повышенный спрос, предъявляемый отдельными категориями населения на государственные услуги, связанные со здравоохранением и образованием;</w:t>
      </w:r>
    </w:p>
    <w:p>
      <w:pPr>
        <w:spacing w:after="0"/>
        <w:ind w:left="0"/>
        <w:jc w:val="both"/>
      </w:pPr>
      <w:r>
        <w:rPr>
          <w:rFonts w:ascii="Times New Roman"/>
          <w:b w:val="false"/>
          <w:i w:val="false"/>
          <w:color w:val="000000"/>
          <w:sz w:val="28"/>
        </w:rPr>
        <w:t>
      6) коэффициент учета надбавок за работу в сельской местности: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9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w:t>
      </w:r>
      <w:r>
        <w:rPr>
          <w:rFonts w:ascii="Times New Roman"/>
          <w:b w:val="false"/>
          <w:i w:val="false"/>
          <w:color w:val="000000"/>
          <w:vertAlign w:val="superscript"/>
        </w:rPr>
        <w:t>i</w:t>
      </w:r>
      <w:r>
        <w:rPr>
          <w:rFonts w:ascii="Times New Roman"/>
          <w:b w:val="false"/>
          <w:i w:val="false"/>
          <w:color w:val="000000"/>
          <w:vertAlign w:val="subscript"/>
        </w:rPr>
        <w:t>сельск</w:t>
      </w:r>
      <w:r>
        <w:rPr>
          <w:rFonts w:ascii="Times New Roman"/>
          <w:b w:val="false"/>
          <w:i w:val="false"/>
          <w:color w:val="000000"/>
          <w:sz w:val="28"/>
        </w:rPr>
        <w:t xml:space="preserve"> – прогнозная численность сельского населения i-ом городе районного значения, селе, поселке, сельском округе;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vertAlign w:val="subscript"/>
        </w:rPr>
        <w:t>j</w:t>
      </w:r>
      <w:r>
        <w:rPr>
          <w:rFonts w:ascii="Times New Roman"/>
          <w:b w:val="false"/>
          <w:i w:val="false"/>
          <w:color w:val="000000"/>
          <w:sz w:val="28"/>
        </w:rPr>
        <w:t>– доля заработной платы в общем объеме текущих затрат по j-й функциональной подгруппе (в сумме по всем городам районного значения, селам, поселкам, сельским округам.</w:t>
      </w:r>
    </w:p>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p>
      <w:pPr>
        <w:spacing w:after="0"/>
        <w:ind w:left="0"/>
        <w:jc w:val="both"/>
      </w:pPr>
      <w:r>
        <w:rPr>
          <w:rFonts w:ascii="Times New Roman"/>
          <w:b w:val="false"/>
          <w:i w:val="false"/>
          <w:color w:val="000000"/>
          <w:sz w:val="28"/>
        </w:rPr>
        <w:t>
      7) коэффициент плотности: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8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населения в среднем по району;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r>
        <w:rPr>
          <w:rFonts w:ascii="Times New Roman"/>
          <w:b w:val="false"/>
          <w:i w:val="false"/>
          <w:color w:val="000000"/>
          <w:vertAlign w:val="superscript"/>
        </w:rPr>
        <w:t>i</w:t>
      </w:r>
      <w:r>
        <w:rPr>
          <w:rFonts w:ascii="Times New Roman"/>
          <w:b w:val="false"/>
          <w:i w:val="false"/>
          <w:color w:val="000000"/>
          <w:sz w:val="28"/>
        </w:rPr>
        <w:t xml:space="preserve"> – плотность населения в i-ом городе районного значения, селе, поселке, сельском округе;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 вес, с которым учитывается отклонение плотности населения городов районного значения, сел, поселков, сельских округов от среднерайонного уровня.</w:t>
      </w:r>
    </w:p>
    <w:p>
      <w:pPr>
        <w:spacing w:after="0"/>
        <w:ind w:left="0"/>
        <w:jc w:val="both"/>
      </w:pPr>
      <w:r>
        <w:rPr>
          <w:rFonts w:ascii="Times New Roman"/>
          <w:b w:val="false"/>
          <w:i w:val="false"/>
          <w:color w:val="000000"/>
          <w:sz w:val="28"/>
        </w:rPr>
        <w:t>
      Коэффициент плотности учитывает увеличение затрат бюджетов городов районного значения, сел, поселков, сельских округов в связи с уменьшением плотности населения региона;</w:t>
      </w:r>
    </w:p>
    <w:p>
      <w:pPr>
        <w:spacing w:after="0"/>
        <w:ind w:left="0"/>
        <w:jc w:val="both"/>
      </w:pPr>
      <w:r>
        <w:rPr>
          <w:rFonts w:ascii="Times New Roman"/>
          <w:b w:val="false"/>
          <w:i w:val="false"/>
          <w:color w:val="000000"/>
          <w:sz w:val="28"/>
        </w:rPr>
        <w:t>
      8) коэффициент содержания дорог: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7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норматив финансирования на содержание автомобильных дорог местного значения i-ом городе районного значения, селе, поселке, сельском округе;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 финансирования на содержание автомобильных дорог в среднем по району;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коэффициент учета бедности (на основе доли лиц с доходами ниже прожиточного минимума):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xml:space="preserve"> – доля населения с доходами ниже величины прожиточного минимума в общей численности населения в i-ом городе районного значения, селе, поселке, сельском округе.</w:t>
      </w:r>
    </w:p>
    <w:p>
      <w:pPr>
        <w:spacing w:after="0"/>
        <w:ind w:left="0"/>
        <w:jc w:val="both"/>
      </w:pPr>
      <w:r>
        <w:rPr>
          <w:rFonts w:ascii="Times New Roman"/>
          <w:b w:val="false"/>
          <w:i w:val="false"/>
          <w:color w:val="000000"/>
          <w:sz w:val="28"/>
        </w:rPr>
        <w:t>
      Коэффициент учета бедности учитывает увеличение затрат бюджетов регионов района, на выплату социальной помощи в связи с ростом доли населения с доходами ниже величины прожиточного минимума;</w:t>
      </w:r>
    </w:p>
    <w:p>
      <w:pPr>
        <w:spacing w:after="0"/>
        <w:ind w:left="0"/>
        <w:jc w:val="both"/>
      </w:pPr>
      <w:r>
        <w:rPr>
          <w:rFonts w:ascii="Times New Roman"/>
          <w:b w:val="false"/>
          <w:i w:val="false"/>
          <w:color w:val="000000"/>
          <w:sz w:val="28"/>
        </w:rPr>
        <w:t>
      10) коэффициент учета продолжительности отопительного сезона: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7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d</w:t>
      </w:r>
      <w:r>
        <w:rPr>
          <w:rFonts w:ascii="Times New Roman"/>
          <w:b w:val="false"/>
          <w:i w:val="false"/>
          <w:color w:val="000000"/>
          <w:vertAlign w:val="superscript"/>
        </w:rPr>
        <w:t>i</w:t>
      </w:r>
      <w:r>
        <w:rPr>
          <w:rFonts w:ascii="Times New Roman"/>
          <w:b w:val="false"/>
          <w:i w:val="false"/>
          <w:color w:val="000000"/>
          <w:sz w:val="28"/>
        </w:rPr>
        <w:t xml:space="preserve"> – период отопительного сезона в i-ом городе районного значения, селе, поселке, сельском округе;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период отопительного сезона в среднем по району; – доля затрат на отопление в общем объеме текущих затрат бюджетов города районного значения, села, поселка, сельского округа.</w:t>
      </w:r>
      <w:r>
        <w:br/>
      </w:r>
      <w:r>
        <w:rPr>
          <w:rFonts w:ascii="Times New Roman"/>
          <w:b w:val="false"/>
          <w:i w:val="false"/>
          <w:color w:val="000000"/>
          <w:sz w:val="28"/>
        </w:rPr>
        <w:t>
</w:t>
      </w:r>
      <w:r>
        <w:br/>
      </w:r>
    </w:p>
    <w:p>
      <w:pPr>
        <w:spacing w:after="0"/>
        <w:ind w:left="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8300" cy="381000"/>
                    </a:xfrm>
                    <a:prstGeom prst="rect">
                      <a:avLst/>
                    </a:prstGeom>
                  </pic:spPr>
                </pic:pic>
              </a:graphicData>
            </a:graphic>
          </wp:inline>
        </w:drawing>
      </w:r>
    </w:p>
    <w:p>
      <w:pPr>
        <w:spacing w:after="0"/>
        <w:ind w:left="0"/>
        <w:jc w:val="left"/>
      </w:pPr>
      <w:r>
        <w:rPr>
          <w:rFonts w:ascii="Times New Roman"/>
          <w:b w:val="false"/>
          <w:i w:val="false"/>
          <w:color w:val="000000"/>
          <w:sz w:val="28"/>
        </w:rPr>
        <w:t>– доля затрат на отопление в общем объеме текущих затрат бюджетов города районного значения, села, поселка, сельского округа.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регионов района на отопление от продолжительности отопительного сезона в района.</w:t>
      </w:r>
    </w:p>
    <w:bookmarkStart w:name="z22" w:id="19"/>
    <w:p>
      <w:pPr>
        <w:spacing w:after="0"/>
        <w:ind w:left="0"/>
        <w:jc w:val="both"/>
      </w:pPr>
      <w:r>
        <w:rPr>
          <w:rFonts w:ascii="Times New Roman"/>
          <w:b w:val="false"/>
          <w:i w:val="false"/>
          <w:color w:val="000000"/>
          <w:sz w:val="28"/>
        </w:rPr>
        <w:t>
      11. За расчетную базу прогнозирования объема текущих затрат бюджетов города районного значения, села, поселка, сельского округа последующих двух годов принимаются прогнозные объемы текущих затрат бюджетов города районного значения, села, поселка, сельского округа первого года трехлетнего периода с учетом индекса потребительских цен.</w:t>
      </w:r>
    </w:p>
    <w:bookmarkEnd w:id="19"/>
    <w:bookmarkStart w:name="z23" w:id="20"/>
    <w:p>
      <w:pPr>
        <w:spacing w:after="0"/>
        <w:ind w:left="0"/>
        <w:jc w:val="left"/>
      </w:pPr>
      <w:r>
        <w:rPr>
          <w:rFonts w:ascii="Times New Roman"/>
          <w:b/>
          <w:i w:val="false"/>
          <w:color w:val="000000"/>
        </w:rPr>
        <w:t xml:space="preserve"> Глава 5. Расчет прогнозных объемов затрат капитального характера бюджетов города районного значения, села, поселка, сельского округа</w:t>
      </w:r>
    </w:p>
    <w:bookmarkEnd w:id="20"/>
    <w:bookmarkStart w:name="z24" w:id="21"/>
    <w:p>
      <w:pPr>
        <w:spacing w:after="0"/>
        <w:ind w:left="0"/>
        <w:jc w:val="both"/>
      </w:pPr>
      <w:r>
        <w:rPr>
          <w:rFonts w:ascii="Times New Roman"/>
          <w:b w:val="false"/>
          <w:i w:val="false"/>
          <w:color w:val="000000"/>
          <w:sz w:val="28"/>
        </w:rPr>
        <w:t>
      12.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города районного значения, села, поселка, сельского округа.</w:t>
      </w:r>
    </w:p>
    <w:bookmarkEnd w:id="21"/>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села, поселка, сельского округа производится по следующей формуле:</w:t>
      </w:r>
    </w:p>
    <w:p>
      <w:pPr>
        <w:spacing w:after="0"/>
        <w:ind w:left="0"/>
        <w:jc w:val="both"/>
      </w:pPr>
      <w:r>
        <w:rPr>
          <w:rFonts w:ascii="Times New Roman"/>
          <w:b w:val="false"/>
          <w:i w:val="false"/>
          <w:color w:val="000000"/>
          <w:sz w:val="28"/>
        </w:rPr>
        <w:t>
      КЗi = k * РЗi,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КЗi – расчетные затраты капитального характера i-й города районного значения, села, поселка, сельского округа;</w:t>
      </w:r>
    </w:p>
    <w:p>
      <w:pPr>
        <w:spacing w:after="0"/>
        <w:ind w:left="0"/>
        <w:jc w:val="both"/>
      </w:pPr>
      <w:r>
        <w:rPr>
          <w:rFonts w:ascii="Times New Roman"/>
          <w:b w:val="false"/>
          <w:i w:val="false"/>
          <w:color w:val="000000"/>
          <w:sz w:val="28"/>
        </w:rPr>
        <w:t>
      РЗi – расчетные текущие затраты i-го города районного значения, села, поселка, сельского округа;</w:t>
      </w:r>
    </w:p>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районным бюджетом и бюджетами городов районного значения, сел, поселков, сельских округов устанавливается решением районной бюджетной комиссии.</w:t>
      </w:r>
    </w:p>
    <w:bookmarkStart w:name="z25" w:id="22"/>
    <w:p>
      <w:pPr>
        <w:spacing w:after="0"/>
        <w:ind w:left="0"/>
        <w:jc w:val="left"/>
      </w:pPr>
      <w:r>
        <w:rPr>
          <w:rFonts w:ascii="Times New Roman"/>
          <w:b/>
          <w:i w:val="false"/>
          <w:color w:val="000000"/>
        </w:rPr>
        <w:t xml:space="preserve"> Глава 6. Расчет прогнозных объемов затрат по бюджетным программам развития бюджетов города районного значения, села, поселка, сельского округа</w:t>
      </w:r>
    </w:p>
    <w:bookmarkEnd w:id="22"/>
    <w:bookmarkStart w:name="z26" w:id="23"/>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доходов города районного значения, села, поселка, сельского округа.</w:t>
      </w:r>
    </w:p>
    <w:bookmarkEnd w:id="23"/>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городу районного значения, селу, поселку, сельскому округу производится по следующей формуле:</w:t>
      </w:r>
    </w:p>
    <w:p>
      <w:pPr>
        <w:spacing w:after="0"/>
        <w:ind w:left="0"/>
        <w:jc w:val="both"/>
      </w:pPr>
      <w:r>
        <w:rPr>
          <w:rFonts w:ascii="Times New Roman"/>
          <w:b w:val="false"/>
          <w:i w:val="false"/>
          <w:color w:val="000000"/>
          <w:sz w:val="28"/>
        </w:rPr>
        <w:t>
      ЗБПРi = (r1 * РЗi) + (r2 * ПОДi),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ЗБПРi – расчетные затраты по бюджетным программам развития i-го города районного значения, села, поселка, сельского округа;</w:t>
      </w:r>
    </w:p>
    <w:p>
      <w:pPr>
        <w:spacing w:after="0"/>
        <w:ind w:left="0"/>
        <w:jc w:val="both"/>
      </w:pPr>
      <w:r>
        <w:rPr>
          <w:rFonts w:ascii="Times New Roman"/>
          <w:b w:val="false"/>
          <w:i w:val="false"/>
          <w:color w:val="000000"/>
          <w:sz w:val="28"/>
        </w:rPr>
        <w:t>
      РЗi – расчетные текущие затраты i-го города районного значения, села, поселка, сельского округа;</w:t>
      </w:r>
    </w:p>
    <w:p>
      <w:pPr>
        <w:spacing w:after="0"/>
        <w:ind w:left="0"/>
        <w:jc w:val="both"/>
      </w:pPr>
      <w:r>
        <w:rPr>
          <w:rFonts w:ascii="Times New Roman"/>
          <w:b w:val="false"/>
          <w:i w:val="false"/>
          <w:color w:val="000000"/>
          <w:sz w:val="28"/>
        </w:rPr>
        <w:t>
      ПОДi – прогнозные объемы доходов i-го города районного значения, села, поселка, сельского округа;</w:t>
      </w:r>
    </w:p>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p>
      <w:pPr>
        <w:spacing w:after="0"/>
        <w:ind w:left="0"/>
        <w:jc w:val="both"/>
      </w:pPr>
      <w:r>
        <w:rPr>
          <w:rFonts w:ascii="Times New Roman"/>
          <w:b w:val="false"/>
          <w:i w:val="false"/>
          <w:color w:val="000000"/>
          <w:sz w:val="28"/>
        </w:rPr>
        <w:t>
      r2 – величина процентного отношения затрат по бюджетным программам развития к прогнозному объему доходов бюджетов города районного значения, села, поселка, сельского округа.</w:t>
      </w:r>
    </w:p>
    <w:bookmarkStart w:name="z27" w:id="24"/>
    <w:p>
      <w:pPr>
        <w:spacing w:after="0"/>
        <w:ind w:left="0"/>
        <w:jc w:val="both"/>
      </w:pPr>
      <w:r>
        <w:rPr>
          <w:rFonts w:ascii="Times New Roman"/>
          <w:b w:val="false"/>
          <w:i w:val="false"/>
          <w:color w:val="000000"/>
          <w:sz w:val="28"/>
        </w:rPr>
        <w:t>
      14. Величина коэффициентов r1 и r2 устанавливаются для определения объемов трансфертов общего характера между районным бюджетом и бюджетами городов районного значения, сел, поселков, сельских округов решением районной бюджетной комиссии.</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