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c21e" w14:textId="857c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413 "Об утверждении бюджета Булакского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июля 2021 года № 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Булакского сельского округа на 2021-2023 годы" от 5 января 2021 года № 413 (зарегистрированное в Реестре государственной регистрации нормативных правовых актов за № 8002)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Булакского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- 55 485,8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-1200,0тысяч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-54 285,8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-55 989,9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504,1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29 июля 2021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