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9d398" w14:textId="2d9d3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Ащылысайского сельского округа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30 декабря 2021 года № 92.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Ащылысайского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- 68 042,3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-2290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-65 752,3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- 68 142,1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-99,8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- 99,8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99,8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Каргалинского районного маслихата Актюбинской области от 08.04.2022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27.06.2022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13.09.2022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21.11.2022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 следующие поступления: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2022-2024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– 36 018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37 389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Каргалинского районного маслихата Актюбинской области от 27.06.2022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2022 год субвенции, передаваемые из районного бюджета в сумме – 39 490 тыс.тенге.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2022 год поступление целевых текущих трансфертов из республиканского бюджета и Национального фонда Республики Казахстан на: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аппарата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Каргалинского районного маслихата Актюбинской области от 27.06.2022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2022 год поступление целевых текущих трансфертов из районного бюджета на: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социальной помощи нуждающимся гражданам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улиц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санитарии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капитальные расходы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функционирования автомобильных дорог в городах районного значения, селах, поселках, сельских округах.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аппарата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Каргалинского районного маслихата Актюбинской области от 13.09.2022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2022 года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30 декабря 2021 года № 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Ащылысайского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Каргалинского районного маслихата Актюбинской области от 21.11.2022 </w:t>
      </w:r>
      <w:r>
        <w:rPr>
          <w:rFonts w:ascii="Times New Roman"/>
          <w:b w:val="false"/>
          <w:i w:val="false"/>
          <w:color w:val="ff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Каргалинского районного маслихата от 30 декабря 2021 года № 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Ащылысайского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Каргалинского районного маслихата от 30 декабря 2021 года № 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Ащылысайского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