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0ed2" w14:textId="c970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Алимбетовского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Алимбетовского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- 55878,7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- 53100,7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- 639,9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годы":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платы-60 000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- 3063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месячный расчетный показатель для исчисления пособий и иных социальных выплат – 3 180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 - 35547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работникам государственных организаций: медико - социальных учреждений стационарного и полустационарного типа, организаций надомного обслуживания, временного пребывания центров занятости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осуществляется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поступление целевых текущих трансфертов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услуги по обеспечению деятельности акима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осуществляется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