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42fa2" w14:textId="f542f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по управлению пастбищами и их использованию по Каргалинскому району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Каргалинского районного маслихата Актюбинской области от 20 сентября 2021 года № 68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и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пастбищах", Каргалинский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план по управлению пастбищами и их использованию по Каргалинскому району на 2021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Аманжолов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решением Каргалинского районного маслихата от 20 сентября 2021 года № 68</w:t>
            </w:r>
          </w:p>
        </w:tc>
      </w:tr>
    </w:tbl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по Каргалинскому району на 2021 год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План по управлению пастбищами и их использованию по Каргалинскому району на 2021 год (далее – План) разработан 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пастбищах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- Министра сельского хозяйства Республики Казахстан от 24 апреля 2017 года № 173 "Об утверждении Правил рационального использования пастбищ" (зарегистрированный в реестре государственной регистрации нормативных правовых актов № 15090),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14 апреля 2015 года № 3-3/332 "Об утверждении предельно допустимой нормы нагрузки на общую площадь пастбищ" (зарегистрированный в Реестре государственной регистрации нормативных правовых актов №11064).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принимается в целях рационального использования пастбищ, устойчивого обеспечения потребности в кормах и предотвращения процессов деградации пастбищ.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План содержит: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схему (карту) расположения пастбищ на территории Каргалинского района в разрезе категорий земель, собственников земельных участков и землепользователей на основании правоустанавливающих документов,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приемлемые схемы пастбище оборотов,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карту с обозначением внешних и внутренних границ и площадей пастбищ, в том числе сезонных, объектов пастбищной инфраструктуры,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схему доступа пастбище пользователей к водоисточникам (озерам, рекам, прудам, копаниям, оросительным или обводнительным каналам), составленную согласно норме потребления воды,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схему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схему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сельском округе,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календарный график по использованию пастбищ, устанавливающий сезонные маршруты выпаса и передвижения сельскохозяйственных животных,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иные требования, необходимые для рационального использования пастбищ на соответствующей административно-территориальной единице.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План принят с учетом сведений о состоянии геоботанического обследования пастбищ, сведений о ветеринарно-санитарных объектах, данных о численности поголовья сельскохозяйственных животных с указанием их владельцев – пастбище пользователей, физических и (или) юридических лиц, данных о количестве гуртов, отар, табунов, сформированных по видам и половозрастным группам сельскохозяйственных животных,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сведений о формировании поголовья сельскохозяйственных животных для выпаса на отгонных пастбищах, особенностей выпаса сельскохозяйственных животных на культурных и аридных пастбищах, сведений о сервитутах для прогона скота и иных данных, предоставленных государственными органами, физическими и (или) юридическими лицами.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Главной задачей для пастбище пользователей является эффективное использование пастбищ без их деградации.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связи с этим, акиматом Каргалинского района, акиматами сельских округов разработан План по управлению пастбищами и их использованию на 2021 год, схемы пастбищеоборотов для сельскохозяйственных формирований и населения, что позволит обеспечить потребность в кормах и предотвратить процесс деградации пастбищ.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 является одним из агропромышленных регионов области, обладающий потенциалом земельных ресурсов.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Основным направлением развития экономики Каргалинского района является сельскохозяйственное производство и его составляющие растениеводство. В системе земледелия возделываются пшеница, ячмень, просо, овес, масличные культуры, многолетние и однолетние кормовые травы для обеспечения животноводства грубыми и сочными кормами. В районе развито и мясное и молочное скотоводство. Площадь пастбищ на землях сельскохозяйственного назначения, закрепленных за сельскохозяйственными агроформированиями на 2021 года составила 376 тыс.га.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скота в районе полустойловое. Пастбищный период начинается в середины апреля - начале мая и заканчивается в конце октября-начале ноября. Зимнее содержание скота стойловое. Корма на стойловый период заготавливаются с природных сенокосов и косимых пастбищ, с участков коренного улучшения, а так же отходов зернового хозяйства и кормовых травяных посевов.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Составляющей устойчивого развития отрасли является рациональное использование земель сельскохозяйственного значения.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Рациональное использование земель сельскохозяйственного назначения - это обеспечение собственниками земельных участков и землепользователями в процессе производства сельскохозяйственной продукции максимального эффекта в осуществлении целей землепользования с учетом охраны земель и оптимального взаимодействия с природными факторами, способами, не приводящими к существенному снижению плодородия почв и мелиоративного состояния земель.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административно-территориальному делению в Каргалинском районе имеются 8 сельских округов, 21 сельских населенных пунктов.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территории Каргалинского района 499846 га, из них пастбищные земли – 300925 га, обводнҰнные земли –185673 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категориям земли подразделяются 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земли сельскохозяйственного назначения–353762га;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земли населенных пунктов –85572 га;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земли промышленности, транспорта, связи, для нужд космической деятельности, обороны, национальной безопасности и иного несельскохозяйственного назначения– 4113га;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запаса–15459га.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Климат района резко континентальный, зима сравнительно холодная, лето жаркое и засушливое. Среднегодовая температура воздуха в январе -20°С,-30°С, в июле +24°С,+35°С. Средний размер осадков составляет 30 мм, а годовой 280-300 мм.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Растительный покров района разнообразный, включает примерно 155 видов, представлена разнотравно-типчаково-ковыльной и типчаково-ковыльной растительностью.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Почва: южный малогумусный чернозҰм и тҰмно-каштановая почва. Толщина плодородной почвы 40-50 см.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водоемов: Каргалинское водохранилище -1, озер и прудов- 31, река Урал-1, малые реки-14, оросительные каналы -1, а также искусственно созданные водоемы (карьеры).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пастбищах района имеются свои источники воды.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районе действуют 8 ветеринарных пунктов, 8 пунктов для искусственного осеменения и 10 примитивных скотомогильников.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настоящее время в Каргалинском районе насчитывается крупного рогатого скота 11838 голов, мелкого рогатого скота 8773 голов, 2011 голов лошадей, свиней 1165 голов и 37292 птиц.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Общее количество гуртов, отар, табунов 31 (лошадей, МРС,КРС), что составляет 4384 голов сельскохозяйственных животных.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обеспечения сельскохозяйственных животных по Каргалинскому району имеются всего 300925 га пастбищных угодий. В черте населенных пунктов числится 80121 га пастбищ, в землях запаса имеются 591 га пастбищных угодий.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Плану по управлению пастбищами и их использованию по Каргалинскому району на 2021 год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Каргалинского района в разрезе категорий земель, собственников земельных участков и землепользователей на основании правоустанавливающих документов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78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78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Плану по управлению пастбищами и их использованию по Каргалинскому району на 2021 год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 оборотов 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56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56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Плану по управлению пастбищами и их использованию по Каргалинскому району на 2021 год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 обьектов пастбищной инфраструктуры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97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97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Плану по управлению пастбищами и их использованию по Каргалинскому району на 2021 год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копаням, оростилеьным или обводнительным каналам, трубчатым или шахтным колодцам), сотавленная согласно норме потребления воды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07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07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Плану по управлению пастбищами и их использованию по Каргалинскому району на 2021 год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25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25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Плану по управлению пастбищами и их использованию по Каргалинскому району на 2021 год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сельском округе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68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68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 7 к Плану по управлению пастбищами и их использованию по Каргалинскому району на 2021 год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маршруты выпаса и отгона сельскохозяйственных животных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97"/>
        <w:gridCol w:w="2598"/>
        <w:gridCol w:w="3481"/>
        <w:gridCol w:w="3481"/>
        <w:gridCol w:w="843"/>
      </w:tblGrid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отгона животных на отдаленные пастбища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отгона животных с отдаленных пастбищ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Алимбетовский сельский округ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половина апреля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декада октября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Ащылысайский сельский округ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половина апреля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декада октября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Бадамшинский сельский округ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половина апреля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декада октября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Велиховский сельский округ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половина апреля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декада октября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Желтауский сельский округ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половина апреля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декада октября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Кемпирсайский сельский округ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половина апреля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декада октября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Кос-Истекский сельский округ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половина апреля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декада октября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Степной сельский округ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половина апреля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декада октября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Длительность пастбищного периода связана с почвенно-климатической зоной, видами сельскохозяйственных животных, а также урожайностью пастбищ в умеренно сухих на ковыльно-типчаково-полынных степях составляет 180-200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данном случае продолжительность выпаса для крупного рогатого скота, мелкого рогатого скота и лошадей связана с максимальной глубиной снежного покрова с плотностью снега и другими факторами.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 8 к Плану по управлению пастбищами и их использованию по Каргалинскому району на 2021 год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Данные о численности поголовья сельскохозяйственных животных с указанием их владельцев – пастбищепользователей, физических и (или) юридических лиц.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9"/>
        <w:gridCol w:w="573"/>
        <w:gridCol w:w="2090"/>
        <w:gridCol w:w="4898"/>
        <w:gridCol w:w="2245"/>
        <w:gridCol w:w="1785"/>
      </w:tblGrid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землепользователей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скота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 га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Излишки пастбищ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Алимбетовка с/о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4486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КРС-508 МРС-42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Лошади-104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17420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Ащилисайский с/о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3528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КРС-300; МРС-81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Лошади-158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6079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Бадамшинский с/о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3576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КРС-801; МРС-29; Лошади-17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8570,5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Велиховка с/о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9422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КРС-666; МРС-306; Лошади-88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8820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3959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Желтауский с/о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26614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КРС-2713; МРС-2530; Лошади-73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32480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6652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Кемпирсай с/о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7014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КРС-564; МРС-155; Лошади-57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6367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Косистекский с/о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19068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КРС-691; МРС-743; Лошади-850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16744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7408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Степное с/о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29010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КРС-2858; МРС-3464; Лошади-545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40527,5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102718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КРС-9101 МРС-7350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Лошади-1892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137008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22837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Алимбетовский сельский округ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3"/>
        <w:gridCol w:w="1490"/>
        <w:gridCol w:w="2046"/>
        <w:gridCol w:w="3684"/>
        <w:gridCol w:w="2474"/>
        <w:gridCol w:w="1623"/>
      </w:tblGrid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землепользователей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скота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 га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Излишки пастбищ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"Әлім"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Лошади-9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Ф/х "Фатима"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Мрс-34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Лошади-95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13390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"Жанар"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Крс-22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"Колос"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2873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Мрс-8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"Фар"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Крс-35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4486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КРС-508 МРС-42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Лошади-104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17420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Население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КРС-150 МРС-120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Лошади-40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с/о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КРС-658 МРС-162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Лошади-144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Ащылысайский сельский округ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1"/>
        <w:gridCol w:w="1572"/>
        <w:gridCol w:w="2159"/>
        <w:gridCol w:w="3887"/>
        <w:gridCol w:w="2159"/>
        <w:gridCol w:w="1712"/>
      </w:tblGrid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землепользователей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скота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 га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Излишки пастбищ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"Айдана"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Крс-9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"Рассвет"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Мрс-27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"Акжан"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Крс-32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"Аслан"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Лошади-3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"Хоснитдин"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Мрс-10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"Жаманкулов"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Мрс-20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Лошади-3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"Колос"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Крс-25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"Тамирлан"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Мрс-34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Лошади-152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2498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3528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КРС-300; МРС-81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Лошади-158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6079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Население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МРС-102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Лошади-11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с/о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КРС-927 МРС-183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Лошади-169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Бадамшинский сельский округ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6"/>
        <w:gridCol w:w="1419"/>
        <w:gridCol w:w="1948"/>
        <w:gridCol w:w="4840"/>
        <w:gridCol w:w="2560"/>
        <w:gridCol w:w="597"/>
      </w:tblGrid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землепользователей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</w:t>
            </w:r>
          </w:p>
        </w:tc>
        <w:tc>
          <w:tcPr>
            <w:tcW w:w="4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скота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 га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Излишки пастбищ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"Аккол"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4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Крс-13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"Кемпирсай"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</w:t>
            </w:r>
          </w:p>
        </w:tc>
        <w:tc>
          <w:tcPr>
            <w:tcW w:w="4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Лошади-2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"Коктем"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4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Мрс-29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Лошади-15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Ф/х "Акбота"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</w:t>
            </w:r>
          </w:p>
        </w:tc>
        <w:tc>
          <w:tcPr>
            <w:tcW w:w="4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Крс-375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3837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СПК "Жосалы"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4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Крс-184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"Табыс"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</w:t>
            </w:r>
          </w:p>
        </w:tc>
        <w:tc>
          <w:tcPr>
            <w:tcW w:w="4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Крс-1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3576</w:t>
            </w:r>
          </w:p>
        </w:tc>
        <w:tc>
          <w:tcPr>
            <w:tcW w:w="4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КРС-801; МРС-29; Лошади-17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8570,5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Население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КРС-210 МРС-104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Лошади-6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с/о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КРС-1011 МРС-133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Лошади-23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Велиховский сельский округ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9"/>
        <w:gridCol w:w="1515"/>
        <w:gridCol w:w="1747"/>
        <w:gridCol w:w="4703"/>
        <w:gridCol w:w="1748"/>
        <w:gridCol w:w="1748"/>
      </w:tblGrid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землепользователей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</w:t>
            </w:r>
          </w:p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скота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 га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Излишки пастбищ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"Бакытты-Багдат"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Мрс-44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"Димаш"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2773</w:t>
            </w:r>
          </w:p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Лошади-7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"Надежда"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Лошади-73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"Карабулак"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Крс-76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"Велиховка"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2128</w:t>
            </w:r>
          </w:p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Крс-429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Лошади-8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"Рождествина"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Крс-4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"Асар"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Крс-4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"Томирис"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2317</w:t>
            </w:r>
          </w:p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Мрс-262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9422</w:t>
            </w:r>
          </w:p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КРС-666; МРС-306; Лошади-88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8820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3959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Население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МРС-77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Лошади-3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с/о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МРС-383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Лошади-91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Желтауский сельский округ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5"/>
        <w:gridCol w:w="3428"/>
        <w:gridCol w:w="1486"/>
        <w:gridCol w:w="3824"/>
        <w:gridCol w:w="1487"/>
        <w:gridCol w:w="1230"/>
      </w:tblGrid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землепользователей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скота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 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Излишки пастбищ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"Жарык"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Ф/х "BeefbonsKz"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Лошади-1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"Абыл"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Мрс-101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"Айдана"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Крс-181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"Аксут"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Крс-27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"Алем"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Крс-28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"Жалгас"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Мрс-64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Лошади-2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"Жарык"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Мрс-21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Лошади-11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"Байкула"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Лошади-11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Ф/х "Бурлин"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Мрс-18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Лошади10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Ф/х "Касым"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Мрс-46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Лошади-3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"Айшуак"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Мрс-1293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"Амандаулет"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Мрс-207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"Елена"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Мрс-14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"Пацаев"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8476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Крс-584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Лошади-1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"Талап Плюс"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Крс-100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СПК "Желтау"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Крс-243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"Пацаева"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Лошади-5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"ДамдиТагам"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3496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Мрс-572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"Бай-Куат"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Крс-4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"Алма"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Крс-15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"Возрождение"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Крс-19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"Динара"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Мрс-38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Лошади-1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Кызыл-ту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Крс-23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Тан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Мрс-22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"Уликпанов"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Мрс-92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Ф/х "Анна"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Лошади-28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"Аслан"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Крс-144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"Жарык"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"Пайда"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Мрс-22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"Акжол"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Мрс-20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26614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КРС-2713; МРС-2530; Лошади-73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6652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Население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МРС-167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Лошади-11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с/о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КРС-3135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МРС-2697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Лошади-79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Кемпирсай сельский округ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6"/>
        <w:gridCol w:w="1576"/>
        <w:gridCol w:w="1681"/>
        <w:gridCol w:w="4524"/>
        <w:gridCol w:w="1681"/>
        <w:gridCol w:w="1682"/>
      </w:tblGrid>
      <w:tr>
        <w:trPr>
          <w:trHeight w:val="30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землепользователей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</w:t>
            </w: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скота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 га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Излишки пастбищ</w:t>
            </w:r>
          </w:p>
        </w:tc>
      </w:tr>
      <w:tr>
        <w:trPr>
          <w:trHeight w:val="30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"Кудря"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</w:t>
            </w: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Крс-92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"Филатова"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Мрс-33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"Арал и К"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Крс-43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"Асылбек"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</w:t>
            </w: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Мрс-6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Лошади-13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"Асылхан"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</w:t>
            </w: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Лошади-4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"Атамекен"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Крс-50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"Енсеп"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Мрс-116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"Нур"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</w:t>
            </w: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Лошади-40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</w:tr>
      <w:tr>
        <w:trPr>
          <w:trHeight w:val="30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"Табыс"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</w:t>
            </w: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Крс-18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</w:tr>
      <w:tr>
        <w:trPr>
          <w:trHeight w:val="30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СПК "Жосалы"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Крс-8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"Бірлік"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Крс-35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7014</w:t>
            </w: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КРС-564; МРС-155; Лошади-57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6367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</w:t>
            </w:r>
          </w:p>
        </w:tc>
      </w:tr>
      <w:tr>
        <w:trPr>
          <w:trHeight w:val="30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Население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МРС-111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Лошади-15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с/о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МРС-266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Лошади-72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Косистекский сельский округ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9"/>
        <w:gridCol w:w="1307"/>
        <w:gridCol w:w="1897"/>
        <w:gridCol w:w="4550"/>
        <w:gridCol w:w="1897"/>
        <w:gridCol w:w="1570"/>
      </w:tblGrid>
      <w:tr>
        <w:trPr>
          <w:trHeight w:val="3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землепользователей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</w:t>
            </w:r>
          </w:p>
        </w:tc>
        <w:tc>
          <w:tcPr>
            <w:tcW w:w="4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скота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 га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Излишки пастбищ</w:t>
            </w:r>
          </w:p>
        </w:tc>
      </w:tr>
      <w:tr>
        <w:trPr>
          <w:trHeight w:val="3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"Сәтті қадам"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4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Крс39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"Асыл тұқым"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Лошади-2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"Ернар"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4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Мрс-65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  <w:tr>
        <w:trPr>
          <w:trHeight w:val="3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"Жана Турмыс"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8164</w:t>
            </w:r>
          </w:p>
        </w:tc>
        <w:tc>
          <w:tcPr>
            <w:tcW w:w="4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Лошади-172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3398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4766</w:t>
            </w:r>
          </w:p>
        </w:tc>
      </w:tr>
      <w:tr>
        <w:trPr>
          <w:trHeight w:val="3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"Муслим"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  <w:tc>
          <w:tcPr>
            <w:tcW w:w="4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Лошади-11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</w:tr>
      <w:tr>
        <w:trPr>
          <w:trHeight w:val="3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"Тама"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Мрс-38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Лошади-2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"Богдан"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4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Мрс-376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"Мести"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Крс-9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"Темирлан"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</w:t>
            </w:r>
          </w:p>
        </w:tc>
        <w:tc>
          <w:tcPr>
            <w:tcW w:w="4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Лошади-249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3933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Ф/х "Султан"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Лошади-43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Ф/х "Куаныш"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4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Лошади-59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Ф/х "Акбота"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</w:t>
            </w:r>
          </w:p>
        </w:tc>
        <w:tc>
          <w:tcPr>
            <w:tcW w:w="4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Мрс-212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Лошади-2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</w:t>
            </w:r>
          </w:p>
        </w:tc>
      </w:tr>
      <w:tr>
        <w:trPr>
          <w:trHeight w:val="3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Ф/х "Жана Коныс"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5521</w:t>
            </w:r>
          </w:p>
        </w:tc>
        <w:tc>
          <w:tcPr>
            <w:tcW w:w="4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Лошади-310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4728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</w:t>
            </w:r>
          </w:p>
        </w:tc>
      </w:tr>
      <w:tr>
        <w:trPr>
          <w:trHeight w:val="3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"Дария"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4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Мрс-90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"Алуа"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Крс-127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"Коктас"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4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Крс-7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19068</w:t>
            </w:r>
          </w:p>
        </w:tc>
        <w:tc>
          <w:tcPr>
            <w:tcW w:w="4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КРС-691; МРС-743; Лошади-850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16744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7408</w:t>
            </w:r>
          </w:p>
        </w:tc>
      </w:tr>
      <w:tr>
        <w:trPr>
          <w:trHeight w:val="3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Население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КРС-179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МРС-163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Лошади-18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с/о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МРС-906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Лошади-868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Степной сельский округ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7"/>
        <w:gridCol w:w="1195"/>
        <w:gridCol w:w="1735"/>
        <w:gridCol w:w="4763"/>
        <w:gridCol w:w="2184"/>
        <w:gridCol w:w="1436"/>
      </w:tblGrid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землепользователей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</w:t>
            </w:r>
          </w:p>
        </w:tc>
        <w:tc>
          <w:tcPr>
            <w:tcW w:w="4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скота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 га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Излишки пастбищ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"Степной"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18719</w:t>
            </w:r>
          </w:p>
        </w:tc>
        <w:tc>
          <w:tcPr>
            <w:tcW w:w="4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Крс-1846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Мрс-2661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Лошади-260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27825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"Косистек Агро"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4414</w:t>
            </w:r>
          </w:p>
        </w:tc>
        <w:tc>
          <w:tcPr>
            <w:tcW w:w="4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Лошади-250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6486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СПК "Кендалатас"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Крс-96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"Бородиновское"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</w:t>
            </w:r>
          </w:p>
        </w:tc>
        <w:tc>
          <w:tcPr>
            <w:tcW w:w="4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Мрс-610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"Богдан"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Мрс-15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Лошади-28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"Максат"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Мрс-50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"Нуртас"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  <w:tc>
          <w:tcPr>
            <w:tcW w:w="4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Крс-9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94,5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"Достан"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Крс-34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"Черняк"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Мрс-20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"Жас"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4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Мрс-35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Ф/х "Арстан"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4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Крс-21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"Казбек"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Мрс-49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"Асман"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4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Мрс-24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Лошади-3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"Ислам"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4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Лошади-4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"Новый путь"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Крс-7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"Кайракты"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3389</w:t>
            </w:r>
          </w:p>
        </w:tc>
        <w:tc>
          <w:tcPr>
            <w:tcW w:w="4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Крс-180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29010</w:t>
            </w:r>
          </w:p>
        </w:tc>
        <w:tc>
          <w:tcPr>
            <w:tcW w:w="4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КРС-2858; МРС-3464; Лошади-545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40527,5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Население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МРС-579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Лошади-20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с/о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КРС-3679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МРС-4043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Лошади-565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району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КРС11838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МРС-8773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Лошади-2011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°С – показатель Цельсия;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 –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мм – миллиметр;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 – сантиметр;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РК – Республика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РФ – Российская Федерация.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ТОО-Товарищество с Органиченной Ответственностью;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к/х-крестьянское хозяйство;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КРС-крупный рогатый скот;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МРС-мелкий рогатый скот;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СПК-сельскохозяйственный производственный кооператив;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ф/х-фермерское хозяйство.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