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ec14" w14:textId="984e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42 558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17 марта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