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8b9" w14:textId="0d78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45 424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