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b6a6" w14:textId="b33b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44 959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