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ab99" w14:textId="f6ba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38 566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