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63f6" w14:textId="4c76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37 217,2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2022– 2024 годы" №84 на 2022 год предусмотрена субвенция, передаваемая из районного бюджета в бюджет Кумтогайского сельского округа в сумме 27 999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Кумтогайского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1 407,2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Кумтогайского сельского округа на 2022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– 1 250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районного маслихата от 31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30 969,5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районного маслихата от 31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 районного маслихата от 31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