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aa0f" w14:textId="8cca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декабря 2021 года № 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517 554,1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44 226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472 670,1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532 391,3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- 14 837,2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14 837,2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-14 837,2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2021 года "Об утверждении Иргизского районного бюджета на 2022– 2024 годы" № 84 на 2022 год предусмотрена субвенция, передаваемая из районного бюджета в бюджет Иргизского сельского округа в сумме 47 803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Иргизского сельского округа на 2022 год поступление текущих целевых трансфертов из республиканского, областного бюджетов и Национального фонда Республики Казахстан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300 784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Иргизского сельского округа на 2022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–122 003,1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31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31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