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1f8" w14:textId="8bbf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40 016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22 464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