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899d" w14:textId="8908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33 024,7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1 392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31 632,7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33 024,7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27 985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