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918d0" w14:textId="91918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Карахобдинского сельского округа на 2022-2024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Алгинского районного маслихата Актюбинской области от 29 декабря 2021 года № 129.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Алгинский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Карахобдинского сельского округа на 2022-2024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2022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44 874,3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995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поступление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43 879,3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45 270,2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- 395,9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395,9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395,9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Алгинского районного маслихата Актюбинской области от 30.11.2022 </w:t>
      </w:r>
      <w:r>
        <w:rPr>
          <w:rFonts w:ascii="Times New Roman"/>
          <w:b w:val="false"/>
          <w:i w:val="false"/>
          <w:color w:val="000000"/>
          <w:sz w:val="28"/>
        </w:rPr>
        <w:t>№ 232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доход бюджета сельского округа зачисляются: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подоходный налог с доходов, не облагаемых у источника выплаты;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имущество физических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земельный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транспортные средства с юридических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транспортные средства с физических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единый земельный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плата за пользование земельными участками;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аренды имущества коммунальной собственности города районного значения, села, поселка,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земельных участков;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плата за продажу права аренды земельных участков.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Принять к сведению и руководству, что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республиканском бюджете на 2022 - 2024 годы" (далее – Закон) установлено: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2022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– 60 000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месячный расчетный показатель для исчисления пособий и иных социальных выплат, а также для применения штрафных санкций, налогов и других платежей в соответствии с законодательством Республики Казахстан – 3 063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величина прожиточного минимума для исчисления размеров базовых социальных выплат – 36 018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апреля 2022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месячный расчетный показатель для исчисления пособий и иных социальных выплат – 3 180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величина прожиточного минимума для исчисления размеров базовых социальных выплат – 37 389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– в редакции решения Алгинского районного маслихата Актюбинской области от 22.06.2022 </w:t>
      </w:r>
      <w:r>
        <w:rPr>
          <w:rFonts w:ascii="Times New Roman"/>
          <w:b w:val="false"/>
          <w:i w:val="false"/>
          <w:color w:val="000000"/>
          <w:sz w:val="28"/>
        </w:rPr>
        <w:t>№ 185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 в сельском бюджете на 2022 год субвенции, передаваемые из районного бюджета в сумме 29 568 тысяч тенге.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Учесть поступление целевых текущих трансфертов из республиканского бюджета в бюджет сельского округа на 2022 год: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 – 752 тысяч тенге.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решение вводится в действие с 1 января 2022 года.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Алгинского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Тулеуов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Алгинского районного маслихата от 29 декабря 2021 года № 129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Карахобдинского сельского округа на 2022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Алгинского районного маслихата Актюбинской области от 30.11.2022 </w:t>
      </w:r>
      <w:r>
        <w:rPr>
          <w:rFonts w:ascii="Times New Roman"/>
          <w:b w:val="false"/>
          <w:i w:val="false"/>
          <w:color w:val="ff0000"/>
          <w:sz w:val="28"/>
        </w:rPr>
        <w:t>№ 232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44 874,3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43 879,3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43 879,3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43 879,3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45 270,2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26 288,2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26 288,2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26 288,2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26 288,2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8 978,1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8 978,1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8 978,1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4 739,6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-395,9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Алгинского районного маслихата от 29 декабря 2021 года № 129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Карахобдинского сельского округа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Внутренние налоги на товары, работы и услуги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за использование природных и других ресурсов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нематериальных активов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27 311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Алгинского районного маслихата от 29 декабря 2021 года № 129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Карахобдинского сельского округа на 2024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Внутренние налоги на товары, работы и услуги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за использование природных и других ресурсов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27 065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