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a661" w14:textId="a66a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469 "Об утверждении бюджета Карабулакского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ноября 2021 года № 99.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Карабулакского сельского округа на 2021-2023 годы" от 30 декабря 2020 года № 469 (зарегистрированное в реестре государственной регистрации нормативных правовых актов под № 7924)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24 255,1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22 833,1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24657,8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402,7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ноября 2021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