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2313a4" w14:textId="b2313a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Алгинскому району на 2021 год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Алгинского районного маслихата Актюбинской области от 23 июля 2021 года № 63.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2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Алгинский районный маслихат РЕШИЛ: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план по управлению пастбищами и их использованию по Алгинскому району на 2021 год,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Алгинского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Тулеуов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Алгинского районного маслихата от 23 июля 2021 года № 63</w:t>
            </w:r>
          </w:p>
        </w:tc>
      </w:tr>
    </w:tbl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Алгинскому району на 2021 год </w:t>
      </w:r>
      <w:r>
        <w:br/>
      </w:r>
      <w:r>
        <w:rPr>
          <w:rFonts w:ascii="Times New Roman"/>
          <w:b/>
          <w:i w:val="false"/>
          <w:color w:val="000000"/>
        </w:rPr>
        <w:t>Общие сведения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по управлению пастбищами и их использованию по Алгинскому району на 2021 год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(зарегистрированным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(зарегистрированным в Реестре государственной регистрации нормативных правовых актов № 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 и учитываются традиции выпаса сельскохозяйственных животных.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плана по управлению пастбищами и их использованию: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>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 (</w:t>
      </w:r>
      <w:r>
        <w:rPr>
          <w:rFonts w:ascii="Times New Roman"/>
          <w:b w:val="false"/>
          <w:i w:val="false"/>
          <w:color w:val="000000"/>
          <w:sz w:val="28"/>
        </w:rPr>
        <w:t>приложение 14</w:t>
      </w:r>
      <w:r>
        <w:rPr>
          <w:rFonts w:ascii="Times New Roman"/>
          <w:b w:val="false"/>
          <w:i w:val="false"/>
          <w:color w:val="000000"/>
          <w:sz w:val="28"/>
        </w:rPr>
        <w:t>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 (</w:t>
      </w:r>
      <w:r>
        <w:rPr>
          <w:rFonts w:ascii="Times New Roman"/>
          <w:b w:val="false"/>
          <w:i w:val="false"/>
          <w:color w:val="000000"/>
          <w:sz w:val="28"/>
        </w:rPr>
        <w:t>приложение 15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>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округе; (</w:t>
      </w:r>
      <w:r>
        <w:rPr>
          <w:rFonts w:ascii="Times New Roman"/>
          <w:b w:val="false"/>
          <w:i w:val="false"/>
          <w:color w:val="000000"/>
          <w:sz w:val="28"/>
        </w:rPr>
        <w:t>приложение 28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>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 (</w:t>
      </w:r>
      <w:r>
        <w:rPr>
          <w:rFonts w:ascii="Times New Roman"/>
          <w:b w:val="false"/>
          <w:i w:val="false"/>
          <w:color w:val="000000"/>
          <w:sz w:val="28"/>
        </w:rPr>
        <w:t>приложение 41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53</w:t>
      </w:r>
      <w:r>
        <w:rPr>
          <w:rFonts w:ascii="Times New Roman"/>
          <w:b w:val="false"/>
          <w:i w:val="false"/>
          <w:color w:val="000000"/>
          <w:sz w:val="28"/>
        </w:rPr>
        <w:t>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 (</w:t>
      </w:r>
      <w:r>
        <w:rPr>
          <w:rFonts w:ascii="Times New Roman"/>
          <w:b w:val="false"/>
          <w:i w:val="false"/>
          <w:color w:val="000000"/>
          <w:sz w:val="28"/>
        </w:rPr>
        <w:t>приложение 54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66</w:t>
      </w:r>
      <w:r>
        <w:rPr>
          <w:rFonts w:ascii="Times New Roman"/>
          <w:b w:val="false"/>
          <w:i w:val="false"/>
          <w:color w:val="000000"/>
          <w:sz w:val="28"/>
        </w:rPr>
        <w:t>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животных; (</w:t>
      </w:r>
      <w:r>
        <w:rPr>
          <w:rFonts w:ascii="Times New Roman"/>
          <w:b w:val="false"/>
          <w:i w:val="false"/>
          <w:color w:val="000000"/>
          <w:sz w:val="28"/>
        </w:rPr>
        <w:t>приложение 67</w:t>
      </w:r>
      <w:r>
        <w:rPr>
          <w:rFonts w:ascii="Times New Roman"/>
          <w:b w:val="false"/>
          <w:i w:val="false"/>
          <w:color w:val="000000"/>
          <w:sz w:val="28"/>
        </w:rPr>
        <w:t>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по всем категориям земель района (</w:t>
      </w:r>
      <w:r>
        <w:rPr>
          <w:rFonts w:ascii="Times New Roman"/>
          <w:b w:val="false"/>
          <w:i w:val="false"/>
          <w:color w:val="000000"/>
          <w:sz w:val="28"/>
        </w:rPr>
        <w:t>приложение 68</w:t>
      </w:r>
      <w:r>
        <w:rPr>
          <w:rFonts w:ascii="Times New Roman"/>
          <w:b w:val="false"/>
          <w:i w:val="false"/>
          <w:color w:val="000000"/>
          <w:sz w:val="28"/>
        </w:rPr>
        <w:t>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Информация по ветеринарно-санитарным объектам на территории района (</w:t>
      </w:r>
      <w:r>
        <w:rPr>
          <w:rFonts w:ascii="Times New Roman"/>
          <w:b w:val="false"/>
          <w:i w:val="false"/>
          <w:color w:val="000000"/>
          <w:sz w:val="28"/>
        </w:rPr>
        <w:t>приложение 69</w:t>
      </w:r>
      <w:r>
        <w:rPr>
          <w:rFonts w:ascii="Times New Roman"/>
          <w:b w:val="false"/>
          <w:i w:val="false"/>
          <w:color w:val="000000"/>
          <w:sz w:val="28"/>
        </w:rPr>
        <w:t>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является одним из агропромышленных регионов области, обладающий потенциалом земельных ресурсов.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 направлением развития экономики Алгинского района является сельскохозяйственное производство и его составляющие животноводство и растениеводство. В районе развито мясное и молочное скотоводство.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Составляющей устойчивого развития отрасли является рациональное использование земель сельскохозяйственного значения.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Рациональное использование земель сельскохозяйственного назначения - это обеспечение собственниками земельных участков и землепользователями в процессе производства сельскохозяйственной продукции максимального эффекта в осуществлении целей землепользования с учетом охраны земель и оптимального взаимодействия с природными факторами, способами, не приводящими к существенному снижению плодородия почв и мелиоративного состояния земель.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Главной задачей для пастбище пользователей является эффективное использование пастбищ без их деградации.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этим, акиматом Алгинского района, акиматами сельских округов разработан План по управлению пастбищами и их использованию на 2021 год, схемы пастбищеоборотов для сельскохозяйственных формирований и населения, что позволит обеспечить потребность в кормах и предотвратить процесс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Алгинский район создан в 1933 году. Расположен у реки Илек в северо-западной части Актюбинской области. На севере граничит с Актюбинским районом, на северо-западе район граничит с Мартукским и Кобдинским районами, на северо- востоке с Каргалинским, на юге с Мугалжарским и на юго-западе с землями Темирского района, на востоке с Хромтауским районом.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администиративно-территориальному делению Алгинский район разделен на 12 сельских округов и городской округ, состоящих из 30 сельских населенных пунктов и города Алга. Административным центром района является г.Алга. Расстояние от районного до областного центра г.Актобе составляют 40 км. Связь с областным центром осуществляется по автомобильной дороге республиканского значения "Актобе-Атырау" граница РФ и по железной дороге. В структуре народного хозяйства преобладающее место занимает сельское хозяйство.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Территория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состоянию на 1 января 2021 года земельный фонд Алгинского района составляет 750672 га в.т.ч земли используемые землевладельцами других районов 19429 га, земли используемые землепользователями и землевладельцами Алгинского района 731268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земли сельскохозяйственного назначения – 532 тыс. 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 них пастбища района составляют- 386 тыс.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размещению природно-хозяйственных зон Актюбинской области подразделяют на 4 зоны, Алгинский район находится во второй зоне. Ведущими отраслями сельского хозяйства этой зоны являются животноводство и земледелие. Основное направление района мясомолочное животноводство с хорошо развитым кормовым и зерновым хозяйством. В системе земледелия возделываются пшеница, ячмень, просо,овес, масличные культуры, многолетние и однолетние кормовые травы для обеспечения животноводства грубыми и сочными кормами. На землях сельскохозяйственного назначения, с интенсивным развитием животноводства увеличивается использование пастбищных угодий.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на землях сельскохозяйственного назначения, закрепленных за сельскохозяйственными агроформированиями на 2020 года составила 376 тыс.га.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 скота в районе полустойловое. Пастбищный период начинается в середины апреля - начале мая и заканчивается в конце октября-начале ноября. Зимнее содержание скота стойловое. Корма на стойловый период заготавливаются с природных сенокосов и косимых пастбищ, с участков коренного улучшения, а так же отходов зернового хозяйства и кормовых травяных посевов.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города Алга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города Алга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КХ"Азамат-Д"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СКОТ-10 гол*1,7га =17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ЛОШАДИ-15 гол*10,2=153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га+153 га=170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ТОО"АкТеп"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Бестамакского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262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Бестамакского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"Абдул-Нур"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"Адилет"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Лошади-15 гол*10,2=153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"Адина-С"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"Актасты"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 гол*8,5 га =51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 гол*10,2=10,2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 га+10,2 га=61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"Алимбек"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"Аманат"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"Асхат"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КРС-10 гол*8,5 га =85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МРС-8 гол*1,7 га=14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 га+14 га=99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"Бакдаулет"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"Береке"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"Бибарс-Торе"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КРС-16 гол*8,5 га =136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МРС-20 гол*1,7 га=34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Лошади-5 гол*10,2=51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 га+34 га+51 га=221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"Би Болат"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"Галымбек"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 гол*8,5 га =68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МРС-14 гол*1,7 га=24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 гол*10,2=31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 га+24 га+31 га=123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"Гулжанат"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 гол*8,5 га =42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МРС-10 гол*1,7 га=17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 гол*10,2=31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га+17 га+31 га=90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"Есбол"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Лошади-116 гол*10,2=1183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"Жана Дәуір"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КРС-41 гол*8,5 га =348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МРС-23 гол*1,7 га=39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Лошади-10 гол*10,2=102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 га+39 га+102 га=489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+1483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"Заря"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КРС-45 гол*8,5 га =382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МРС-43 гол*1,7 га=73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 га+73 га=455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"Ильяс"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КРС-12 гол*8,5 га =102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МРС-16 гол*1,7 га=27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 га+27 га=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"Казыбек"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"Катпар"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КРС-29 гол*8,5 га =246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МРС-15 гол*1,7 га=25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Лошади-9 гол*10,2=92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 га+25 га+92 га=363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"Куралай"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КРС-28 гол*8,5 га =238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МРС-19 гол*1,7 га=32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-25 гол*10,2=255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 га+32 га+255 га=525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"Мади"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"Максим"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КРС-36 гол*8,5 га =306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МРС-20 гол*1,7 га=34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 гол*10,2=20,4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 га+34 га+20,4 га=360,4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"Разия"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КРС-152 гол*8,5 га =1292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МРС-249 гол*1,7 га=423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 гол*10,2=30,6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 га+423 га+31 га=1746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"Райымбек"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 гол*8,5 га =68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МРС-378 гол*1,7 га=643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Лошади-16 гол*10,2=163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 га+643 га+163 га=874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"Суарма"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"Табантал"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КРС-168 гол*8,5 га =1428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МРС-50 гол*1,7 га=85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Лошади-27 гол*10,2=275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1428 га+85 га+275 га=1788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"Таншолпан"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"Тлеужан Катпары"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КРС-167 гол*8,5 га =1419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МРС-50 гол*1,7 га=85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Лошади-33 гол*10,2=336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 га+85 га+336 га=1840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"Токтар"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 гол*8,5 га =59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МРС-21 гол*1,7 га=36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 га+36 га=95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"Юрдан"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+2933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"Акмерей-К"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"АкТеп"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"Парижская Коммуна-ХХІ"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ТОО, АО, ПК,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+3808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 АО,ПК,КХ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+6741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Бескоспинского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357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Бескоспинского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КХ"Айткали-А"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КРС-55 гол*8,5 га = 467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КХ"Акботай"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КРС-54 гол*8,5 га = 459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Лошади- 1 гол * 10,2=10,2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 га+10,2 га=469,2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КХ"Акбура"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КРС-54 гол*8,5 га = 459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Лошади- 1 гол * 10,2=10,2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 га+10,2 га=469,2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КХ"Алибек"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КРС-49 гол*8,5 га = 416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МРС-22 гол*1,7=37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- 9 гол * 10,2=92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 га+37 га+92 га=545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КХ"Алиби"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КХ"Аманат"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КРС-154 гол*8,5 га = 1309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МРС-435 гол*1,7=739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- 68 гол * 10,2= 694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 га+739 га+694 га=2742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КХ"Андос"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КХ"Аружан"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КРС-28 гол*8,5 га = 238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Лошади- 4 гол * 10,2=41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 га+41 га=279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КХ"Аян-М"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КХ"Барс"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КРС-107 гол*8,5 га = 909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Лошади- 11 гол * 10,2=112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9029 га+112 га=1021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КХ"Баубек"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КХ"Бижан-Булак"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КРС-16 гол*8,5 га = 136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МРС-31 гол*1,7=53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- 12 гол * 10,2= 122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 га+53 га+122 га=311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КХ"Бирмагамбет-С"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 гол*8,5 га = 42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МРС-14 гол*1,7=24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- 2 гол * 10,2= 20,4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га+24 га+20,4 га=86,4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КХ"Богенбай"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КХ"Гиззат"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КРС-16 гол*8,5 га = 136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МРС-36 гол*1,7=61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- 2 гол * 10,2= 20,4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 га+61 га+20,4 га=217,4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КХ"Ерген"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КХ"Есалы"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КХ"Есет"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- 89 гол * 10,2= 908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КХ"Е.С.Ж.А.Н."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КХ"Жанибек"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КРС-15 гол*8,5 га = 127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МРС-30 гол*1,7=51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 га+51 га га=178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КХ"Жумагазы"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КРС-61 гол*8,5 га = 518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МРС-24 гол*1,7=41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- 9 гол * 10,2= 92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КХ"Казтай ауылы"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КРС-32 гол*8,5 га = 272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МРС-31 гол*1,7=53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- 4 гол * 10,2= 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 га+53 га+41 га=366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КХ"Кайсар"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КХ"Карабура-АК"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КХ"Касымкол"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КХ"Кожбан"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КРС-34 гол*8,5 га = 289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МРС-114 гол*1,7=194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- 25 гол * 10,2= 255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 га+194 га+255 га=738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КХ"Коспагамбет"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КРС-168 гол*8,5 га = 1428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МРС-400 гол*1,7=680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- 12 гол * 10,2= 122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1428 га+680 га+122 га=2230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КХ"Кул"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 гол*8,5 га = 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МРС-26 гол*1,7=44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 га+44 га га=112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КХ"Майраш"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КХ"Максат"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КРС-71 гол*8,5 га = 603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МРС-52 гол*1,7=88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- 4 гол * 10,2= 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 га+88 га+41 га= 732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КХ"Мендибай-Карагаш"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КРС-162 гол*8,5 га = 1377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МРС-470 гол*1,7=799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-136 гол * 10,2= 1387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1377 га+799 га+1387 га= 3653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+4429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КХ"Мереке"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КХ"Мурат"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КХ"Нуржамал"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КХ"Нуржауган"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КРС-69 гол*8,5 га = 586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МРС-41 гол*1,7=70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-74 гол * 10,2= 754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 га+70 га+754 га= 1410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КХ"Нурке"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КРС-44 гол*8,5 га = 374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-2 гол * 10,2= 20,4га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 га+20,4 га+= 606,4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КХ"Нурлыбай"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КРС-63 гол*8,5 га = 535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МРС-11 гол*1,7=19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-4 гол * 10,2= 143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 га+19 га+143 га= 697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КХ"Оркен"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КРС-23 гол*8,5 га = 195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МРС-19 гол*1,7=32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 га+32 га= 227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КХ"Орынбай"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КРС-30 гол*8,5 га = 255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-8 гол * 10,2=82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 га+82 га= 337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КХ"Отегул-1"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КРС-303 гол*8,5 га = 2575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МРС-510 гол*1,7=867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-195 гол * 10,2= 1989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2575 га+867 га+1989 га= 5431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КХ"Руслан"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КХ"Разия"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КХ"Санжар-Т"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КРС-89 гол*8,5 га = 756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МРС-16 гол*1,7=27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-16 гол * 10,2= 163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 га+27 га+163 га= 946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КХ"Санкибай"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КРС-206 гол*8,5 га = 1751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МРС-322 гол*1,7=547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-27 гол * 10,2= 275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1751 га+547 га+275 га= 2573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КХ"Сапар"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КРС-51 гол*8,5 га = 433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КХ"Саян"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КРС-23 гол*8,5 га = 195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МРС-23 гол*1,7=39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-5 гол * 10,2= 51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 га+39 га+51 га= 285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КХ"Серикжан"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КРС-60 гол*8,5 га = 510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МРС-128 гол*1,7=218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-10 гол * 10,2= 102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 га+218 га+102 га= 830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КХ"Тайбурыл"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"Тапай"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"Темирлан-1"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"Тилеу"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КРС-66 гол*8,5 га = 561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МРС-187 гол*1,7=318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-2 гол * 10,2= 20,4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 га+318 га+20,4 га= 899,4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"Тимур"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 гол*8,5 га = 59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МРС-22 гол*1,7=37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 га+37 га= 96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"Тлеужан-Катпары"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"Тынабек"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"Утеш"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"Фортуна"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КРС-13 гол*8,5 га = 110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МРС-8 гол*1,7=14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-4 гол * 10,2= 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 га+14 га+41 га= 165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"Шайжан"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"Шокей"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КРС-280 гол*8,5 га = 2380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-260 гол * 10,2= 2652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2380 га+2652 га= 5032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"Шолак"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КРС-16 гол*8,5 га = 136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МРС-23 гол*1,7=39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 га+39 га= 175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"Шуиниш"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КРС-55 гол*8,5 га = 467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МРС-81 гол*1,7=137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-2 гол * 10,2= 20,4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467+137 га+20,4 га= 624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"Юрдан"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КРС-75 гол*8,5 га = 637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МРС-60 гол*1,7=102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-34 гол * 10,2= 347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 га+102 га+347 га= 1086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+14478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ЗАО "Тулпар"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"Тау-Кен"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"Evrasia KORP"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КРС-69 гол*8,5 га = 586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МРС-312 гол*1,7=530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-4 гол * 10,2= 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 га+530 га+41 га= 1157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"Шугыла"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АО,ТОО,ПК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+3176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АО,ТОО,ПК,КХ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+17654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Акайского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866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Акайского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КХ"Абылай"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13 096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КРС-398 *8,5 га=3383га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-400*10,2 =4080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3383 га+4080 га =7 463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7463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+ 5633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КХ"Адилбек"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КРС-55 *8,5 га=467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-40*10,2 =408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МРС-1030*1,7=1751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467,5 га+408 га+1751 га =2626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-1590,5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КХ"Айнур"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КРС-90 *8,5 га=765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-27*10,2 =275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МРС-80*1,7=136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 га+275,4 га+136 га =1176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-419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КХ"Ала козы"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+253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КХ"Ауылым"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КРС-240 *8,5 га=2040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-3*10,2 =31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МРС-100*1,7=170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2040 га+31 га+170 га =2240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+527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КХ"Булақсай"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МРС-120*1,7=204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-1*10,2 =10,2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 га+10,2 га=214,2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+ 572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КХ"Жас ұлан"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КРС-113 *8,5 га=960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-6*10,2 =61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МРС-360*1,7=612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 га+61 га+612 га =1633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КХ"Жеңіс"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КРС-20 *8,5 га=170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-1*10,2 =10,2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МРС-168*1,7=286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 га+10,2 га+286 га =1633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КХ"Зайтулла"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КХ"Исламбек"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КРС-263 *8,5 га=2235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-114*10,2 =1163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МРС-1500*1,7=2550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2235 га+1163 га+2250 га =5648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5648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КХ"Қали"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КРС-30 *8,5 га=255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-17*10,2 =173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МРС-285*1,7=484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 га+173 га+484 га =912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912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КХ"Қамбар"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 *8,5 га=17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МРС-12*1,7=20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га+20 га =37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+ 98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КХ"Кенжемұрат"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КРС-186 *8,5 га=1581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-220*10,2 =2244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МРС-820*1,7=1394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1581 га+2244 га+1394 га =5219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КХ"Лучик"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КРС-9 *8,5 га=76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КХ"Людмила"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КРС-21 *8,5 га=178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МРС-37*1,7=63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-4*10,2 =41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 га+63 га+41 га=282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КХ"Мадина"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КРС-10 *8,5 га=85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МРС-35*1,7=59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 га+59 га =144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КХ"Наурыз"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КРС-50 *8,5 га=425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КХ"Нурканым"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КРС-21 *8,5 га=178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МРС-196*1,7=333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-18*10,2 =184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 га+333 га+184 га=695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КХ"Нұрлыбек"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КХ"Рустем-А"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КРС-11 *8,5 га=93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МРС-400*1,7=680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-7*10,2 =71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 га+680 га+71 га=844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КХ"Сабина"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 *8,5 га=51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МРС-7*1,7=12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 га+12 га=63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КХ"Санжар"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КХ"Серикжан"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КРС-21 *8,5 га=178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МРС-37*1,7=63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-3*10,2 =31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 га+63 га+31 га=272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КХ"Табын"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КХ"Талап"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КРС-50 *8,5 га=425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МРС-500*1,7=850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-17*10,2 =173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 га+850 га+173 га=1448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КХ"Тама"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КРС-41 *8,5 га=348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МРС-404*1,7=485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-25*10,2 =255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 га+485 га+255 га=1088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КХ"Таңат"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КХ"Темирали"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КРС-20 *8,5 га=170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МРС-130*1,7=221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 га+221 га=391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КХ"Тогай"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КРС-305 *8,5 га=2592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МРС-460*1,7=782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-86*10,2 =877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2592 га+782 га+877 га=4251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КХ"Sarman"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Каракудукского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231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Каракудукского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"Агромакс"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"АДМ-Халид"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КРС-212 гол*8,5=1802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лошади-12 гол*10,2=122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 га *122 га =1924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"Азат"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"Актас"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 гол*8,5=42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"Алеся"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"А-Рома"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КРС-11 гол*8,5=93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МРС-6 гол*1,7=10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 гол*10,2=31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 га *10 га =31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"А-Руслан"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КРС-12 гол*8,5=102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МРС-14 гол*1,7=24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 га *24 га =126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"Беркут"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КРС-15 гол*8,5=127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МРС-41 гол*1,7=70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 га *70 га =197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"Бота"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 гол*8,5=68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МРС-31 гол*1,7=53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 га *53 га =121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"Валентина"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КРС-16 гол*8,5=136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"Вита"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 гол*8,5=60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"Володино"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"Восток"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КРС-34 гол*8,5=289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МРС-660 гол*1,7=1122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 гол*10,2=10,2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 га *1122 га +10,2=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+5614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"Восход"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 гол*8,5=8,5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"Д-Данияр"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"Запад"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КРС-28 гол*8,5=238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"Злато"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"Ибрахим"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 гол*8,5=34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МРС-42 гол*1,7=71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га *71 га =113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"Караемен"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 гол*8,5=17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"Ласточка"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"Мусагун"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 гол*8,5=34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МРС-20 гол*1,7=34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га *34 га =68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"Мустафа"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"Надежда"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КРС-9 гол*8,5=77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 Несибе"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КРС-25 гол*8,5=212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"Николаево"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КРС-20 гол*8,5=170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МРС-21 гол*1,7=36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 га *36 га =206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"Нок"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"НТВ"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"Ринат"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МРС-423 гол*1,7=719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"Садик"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"Сазан"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КРС-50 гол*8,5=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"Саят"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"Табын"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-71 гол*10,2=724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"Танжарык"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КРС-21 гол*8,5=178,5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МРС-25 гол*1,7=42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-2 гол*10,2=20,4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175,5 га *42 га +20,4= 238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"Тик-Кайын"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КРС-75 гол*8,5=637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МРС-16 гол*1,7=27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-4 гол*10,2=41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 га *27 га +41= 705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"Шарип"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 гол*8,5=42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МРС-12 гол*1,7=87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га *87 га =99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"Эльвира"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КРС-147 гол*8,5=1249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МРС-27 гол*1,7=46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-3 гол*10,2=31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 га *46 га +31 га= 1326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: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+7947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 кой"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ОО "Ветераны МВД"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РГП "Сортоучасток"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ТОО,ОО,РГП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ТОО,ОО,РГП,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+9821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Карахобдинского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659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Карахобдинского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"Абдуллах"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"Ад-Ал"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КРС-24 гол*8,5 га=204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МРС*117 гол*1,7 га=199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3 гол*10,2 га =37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 га +199 га+37=452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"Айдынгали"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КРС-9 гол*8,5 га=76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МРС*7 гол*1,7=12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 га +12 га=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"Ай-Нур"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"Айсултан"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 гол*8,5 га=25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МРС*125 гол*1,7 га=212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6 гол*10,2 га =61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га +212 га+61=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"Алиби"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"Арай-А"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КРС-16 гол*8,5 га=136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МРС*65 гол*1,7 га=110га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26 гол*10,2 га =256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 га +110 га+256=502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"Арайлым"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КРС-36 гол*8,5 га=306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МРС*53 гол*1,7=90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 га +90 га=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КРС-76 гол*8,5 га=646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МРС*845 гол*1,7 га=1436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127 гол*10,2 га =1295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 га +1436 га+1295 га= 3377га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"Аружан"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КРС-23 гол*8,5 га=195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МРС*32 гол*1,7 га=54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2 гол*10,2 га =20,4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 га +54 га+20,4=259,4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"Асылбек"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гол*8,5 га=391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"Барс"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КРС-135 гол*8,5 га=1147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-32 гол*10,2 га=326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1447 га+326 га=1473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"Бекет-М"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 гол*8,5 га=59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МРС*10 гол*1,7=17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 га +17 га=76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"Береке-С"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КРС-28 гол*8,5 га= 238 га МРС*28 гол*1,7 га=48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 га +48 га=286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"Берик"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КРС-34 гол*8,5 га=289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"Гулжан"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КРС-18 гол*8,5 га=153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МРС*15 гол*1,7=25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 га +25 га=178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"Динкуат"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КРС-11 гол*8,5 га=93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"Жемчуг"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"Жубаныш"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 гол*8,5 га=68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"Инкар"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КРС-105 гол*8,5 га=892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МРС*380 гол*1,7 га=646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73 гол*10,2 га =744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 га +646 га+744=2282га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"Уштаган"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 гол*8,5 га=42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-182 гол*10,2 га=1864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 га+1864 га=1906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"Калдыбай"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"Картбай-Ата"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МРС*231 гол*1,7 га=393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"Куандык"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КРС-112 гол*8,5 га=952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-2 гол*10,2 га=20,4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952 га+20,4 га=972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"Мадина-М"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"Мейрамбек"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КРС-15 гол*8,5 га=127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Муханбет"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КРС-12 гол*8,5 га=102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МРС*28 гол*1,7 га=48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1 гол*10,2 га =10,2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 га +48 га+10,2=160,2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"Новосергеевка"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КРС-59 гол*8,5 га=501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МРС*67 гол*1,7 га=114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2 гол*10,2 га =20,4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 га +114 га+20,4=635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"Нурсая"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КРС-16 гол*8,5 га=136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МРС*150 гол*1,7 га=255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6 гол*10,2 га =61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 га +255 га+61=452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"Сакен"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КРС-18 гол*8,5 га=153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МРС*35 гол*1,7=59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 га +59 га=212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"Сейлхан"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КРС-23 гол*8,5 га=195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МРС*8 гол*1,7=14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 га +14 га=209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"Темирлан"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КРС-71 гол*8,5 га=603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"Рустем-КС"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+419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Карабулакского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86600" cy="750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Карабулакского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"Алдияр"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"Арай-Р"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"Аян"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"Байгазы"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КРС-18 гол*8,5=153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МРС-27 гол*1,7=46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- 25 гол*10,2=255 га 153 га+46 га+255 га=454га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"Бек-Арыс"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КРС-28 гол*8,5=238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"Ернар"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КРС-38 гол*8,5=323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"Жарылкасын"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МРС-415 гол*1,7=705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 Зерип"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КРС-125 гол*8,5=1062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- 46 гол*10,2=469 га 1062 га+469 га=1531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"Каирбек"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КРС-14 гол*8,5=119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- 10 гол*10,2=102 га 119 г+102 га=211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"Каир-А"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КРС-59 гол*8,5=501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- 53 гол*10,2=541 га 501 га+541 га=1042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"Карабулак"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КРС-45 гол*8,5=382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МРС-34 гол*1,7=58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Лошади-35 гол*10,2=357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 га+58 га+357 га=797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"Омир-Дархан"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"Реймкул"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КРС-519 гол*8,5=4411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- 700 гол*10,2=7140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4411 га+7140 га=11551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-9576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"Рысбек"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КРС-51 гол*8,5=433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МРС-136 гол*1,7=231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Лошади-16 гол*10,2=163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 га+231 га+163 га=827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"Сержан"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КРС-115 гол*8,5=977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МРС-220 гол*1,7=374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Лошади-28 гол*10,2=286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 га+374 га+286 га=1637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"Серик"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КРС-17 гол*8,5=144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МРС-42 гол*1,7=71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Лошади-10 гол*10,2=102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 га+71 га+102 га=317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КРС-54 гол*8,5=459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МРС-70 гол*1,7=119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-25 гол*10,2=255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 га+119 га+255 га=833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"Тулпар"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 гол*8,5=51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МРС-446 гол*1,7=758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 гол*10,2=10,2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 га+758 га+10,2 га=819,2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"Фариза"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- 70 гол*10,2=714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-9659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"Фирма Иран"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"Рустем-КС"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КРС-333 гол*8,5=2830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"Айбек"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+5315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ТОО,АО,СПК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ТОО,АО,СПК,КХ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-6028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Карагашского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Карагашского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"Бажа"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 гол*8,5 га=68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МРС-111 гол*1,7 га=189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Лошади-11 гол*10,2=112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 га+189 га+112 га =369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"Авангард"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"Адина"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КРС-14 гол*8,5 га=119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МРС-38 гол*1,7 га=65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- 7 гол*10,2=71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 га+65 га+71 га =255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"Айбек-Е"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"Айдана"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КРС-10 гол*8,5 га=85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МРС-30 гол*1,7 га=51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 га+51 га =136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 жол"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КРС-220 гол*8,5 га=1870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МРС-165 гол*1,7 га=280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1870 га+280 га =2150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"Аккорд"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КРС-132 гол*8,5 га=1122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МРС-92 гол*1,7 га=156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Лошади-6 гол*10,2=61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1122 га+156 га+61 га =1339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 маржан"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КРС-12 гол*8,5 га=102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МРС-23 гол*1,7 га= 39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-6 гол*10,2=61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 га+39 га+61 га = 202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"Акниет"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КРС-31 гол*8,5 га=263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МРС-57 гол*1,7 га=97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 гол*10,2=30,6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 га+97 га+30,6 га = 390га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"Алмас"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"Аманай"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"Аманбай"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КРС-291 гол*8,5 га=2473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МРС-266 гол*1,7 га=452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-15 гол*10,2= 153га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2473 га+452 га+153 га =3078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"Амангельды"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"Аманжол"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КРС-49 гол*8,5 га=416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МРС-76 гол*1,7 га=129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-11 гол*10,2= 112га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 га+129 га+112 га =657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"Анар"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КРС-9 гол*8,5 га=76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МРС-37 гол*1,7 га= 39га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-2 гол*10,2=20,4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 га+39 га+20,4 га = 135,4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"Арай-М"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КРС-241 гол*8,5 га=2048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МРС-96 гол*1,7 га=163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Лошади-42 гол*10,2=428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2084 га+163 га+428 га =2639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"Арай-Р"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"Ардак"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КРС-40 гол*8,5 га=340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МРС-197 гол*1,7 га=335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-6 гол*10,2=61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 га+335 га+61 га =736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"Асылхан"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"Атамекен"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"Атамура"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КРС-41 гол*8,5 га=348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МРС-66 гол*1,7 га=112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Лошади-7 гол*10,2=71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 га+112 га+71 га =746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"Байет"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 гол*8,5 га=25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МРС-23 гол*1,7 га=39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га+39 га =64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"Байраш"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"Бесата"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КРС-146 гол*8,5 га=1241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МРС-823 гол*1,7 га=1399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Лошади-40 гол*10,2=408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1241 га+1399 га+408 га =3048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"Бирлик-87"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КРС-32 гол*8,5 га=272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 гол*10,2=10,2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272га+10,2 га =282,2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"Буркит-Карабас"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"Болатбек"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КРС-9 гол*8,5 га=26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МРС-20 гол*1,7 га=34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 га+34 га =60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"Бутя"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"Вадим"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КРС-108 гол*8,5 га=918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МРС-592 гол*1,7 га=1006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Лошади-15 гол*10,2=154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918 га+1006 га+154 га =2078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"Виктория-2"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"Виталий"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"Дамир"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"Диана"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КРС-9 гол*8,5 га=76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МРС-14 гол*1,7 га=24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 га+24 га =100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"Ержан-Карагаш"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 гол*8,5 га=17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МРС-10 гол*1,7 га=17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га+17 га =34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"Есенгали-Мырза"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КРС-18 гол*8,5 га=153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МРС-20 гол*1,7 га=34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 га+34 га =187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"Жана булак"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КРС-95 гол*8,5 га= 807га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Лошади-4 гол*10,2=41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 га+41 га =848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"Жанайдар"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"Жаннур"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МРС-28 гол*1,7 га=48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"Жансая"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КРС-56 гол*8,5 га=476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МРС-50 гол*1,7 га=85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Лошади-720 гол*10,2=7344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 га+85 га+7344 га = 7905га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-4546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"Ислам"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"Камшат"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"Каршыга"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КРС-304 гол*8,5 га= 2584га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Лошади-28 гол*10,2=286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2584 га+286 га =2870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"К-Берекет"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КРС-29 гол*8,5 га=246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МРС-147 гол*1,7 га=250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 гол*10,2=20,4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 га+250 га+20,4 га =516,4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"Колос-П"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 гол*8,5 га=8,5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МРС-20 гол*1,7 га=34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 гол*10,2=10,2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 га+34 га+10,2 га =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"Коля"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КРС-92 гол*8,5 га=782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МРС-260 гол*1,7 га=442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Лошади-8 гол*10,2=81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 га+442 га+81 га =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"Кулагер"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КРС-39 гол*8,5 га=331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МРС-972 гол*1,7 га=1652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Лошади-45 гол*10,2=459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 га+1652 га+459 га =2442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"Лазер"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 гол*8,5 га=42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"Лаура"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КРС-14 гол*8,5 га=119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МРС-10 гол*1,7 га=17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-2гол*10,2=20,4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 га+17 га+20,4 га = 156га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"Любаша"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КРС-29 гол*8,5 га=246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МРС-114 гол*1,7 га=194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246га+194 га =440га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"Мухаметияр"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"Н-Азамат"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КРС-126 гол*8,5 га=1071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МРС-310 гол*1,7 га=527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-49 гол*10,2=500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1071 га+527 га+500 га =2098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"Нур-Сери-Мараби"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КРС-327 гол*8,5 га=2779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МРС- 78 гол*1,7 га=132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2779 га+132 га =2911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-1601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"Олар"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КРС-9 гол*8,5 га=76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"Оразбай-Баба"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"Патимат"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КРС-115 гол*8,5 га=977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МРС-121 гол*1,7 га=206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Лошади-9 гол*10,2=918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 га+206 га+918 га =2101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"Рассвет-2"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 гол*8,5 га=68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"Рзагалий"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КРС-13 гол*8,5 га=110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МРС- 45 гол*1,7 га=76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 га+76 га =186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"Санат"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КРС-115 гол*8,5 га=977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МРС-121 гол*1,7 га=206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Лошади-9 гол*10,2=918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 га+206 га+918 га =2101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"Сансызбай"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"Талгат"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КРС-50 гол*8,5 га=425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МРС-134 гол*1,7 га=228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- 11 гол*10,2=112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 га+228 га+112 га =792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"Тлектес"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КРС-14 гол*8,5 га=119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МРС-33 гол*1,7 га=56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-7 гол*10,2=71,4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 га+17 га+20,4 га = 256га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"Ту-Атай"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КРС-27 гол*8,5 га=229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МРС-122 гол*1,7 га=190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 га+190 га =419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"Тулеу"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"Шанырак-АЯ"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КРС-88 гол*8,5 га=748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МРС-19 гол*1,7 га=32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-19 гол*10,2=194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 га+32 га+194 га = 974га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"Шынболат"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КРС-18 гол*8,5 га=153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МРС- 13 гол*1,7 га=22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 га+22 га =175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"Кентронник"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"АкТеп"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 ТОО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Итого:ТОО,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Тамдинского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612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Тамдинского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 гол*8,5 га=59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"ААЖ"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КРС-18 гол*8,5 га=153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МРС-38 гол*1,7 га=65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 гол*10,2 га=10,2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 га+65 га+10,2 га=228,2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"Алгабас-Батпакты"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КРС-20 гол*8,5 га=170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+6492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"Алга – Ескендир"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КРС-325 гол*8,5 га=2762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МРС-213 гол*1,7 га=362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2762 га+362 га=3124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КРС-90 гол*8,5 га=765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МРС-550 гол*1,7 га=935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Лошади-40 гол*10,2 га=408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 га+935 га+408 га=2108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"Алихан – Бокейхан"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"Амангали"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КРС-18 гол*8,5 га=153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МРС-20 гол*1,7 га=34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 гол*10,2 га=10,2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 га+34 га+10,2 га=197,2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"Аманжол"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"Амантурлы"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КРС-19 гол*8,5 га=161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МРС-14 гол*1,7 га=24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 гол*10,2 га=10,2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 га+24 га+10,2 га=195,2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"Арай-М"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"Арай-Р"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"Асемгуль"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"Бастау"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 гол*8,5 га=42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"Бейбарыс-Т"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 гол*8,5 га=68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МРС-13 гол*1,7 га=22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Лошади-6 гол*10,2 га=61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 га+22 га+61 га=151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"Биржан-Бейбарыс"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КРС-30 гол*8,5 га=255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 гол*10,2 га=10,2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 га+10,2 га=265,2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"Вадим"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"Дания"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КРС-91 гол*8,5 га=773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МРС-1342 гол*1,7 га=2281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Лошади-27 гол*10,2 га=275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 га+1342 га+275 га=2390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"Даяна"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КРС-190 гол*8,5 га=1615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МРС-24 гол*1,7 га=41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Лошади-44 гол*10,2 га=448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1615 га+41 га+448 га=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"Еркин Куш"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Лошади-20 гол*10,2 га=204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"Ертулеп"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КРС-70 гол*8,5 га=595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МРС-150 гол*1,7 га=255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Лошади-14 гол*10,2 га=142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 га+255 га+142 га=992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"Ескендир"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"Жаует"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КРС-29 гол*8,5 га=246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"Женис"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 гол*8,5 га=42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МРС-13 гол*1,7 га=22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га+22 га=64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"Заман"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"Илья"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 гол*8,5 га=34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"Кенжебай"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КРС-21 гол*8,5 га=178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МРС-24 гол*1,7 га=41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 га+41 га=219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"Кудайберген"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КРС-38 гол*8,5 га=323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МРС-6 гол*1,7 га=10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Лошади-15 гол*10,2 га=153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 га+10 га+153 га=486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"Медет"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 гол*8,5 га=68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МРС-23 гол*1,7 га=39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Лошади-10 гол*10,2 га=102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 га+39 га+102 га=209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"Насен"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"Немере"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 гол*8,5 га=34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КРС-55 гол*8,5 га=467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МРС-150 гол*1,7 га=255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Лошади-8 гол*10,2 га=82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 га+255 га+82 га=804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"Орынгали"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КРС-40 гол*8,5 га=340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МРС-105 гол*1,7 га=178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 га+178 га=518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"Престиж"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"Садко"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КРС-26 гол*8,5 га=221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МРС-26 гол*1,7 га=44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 га+44 га=265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"Саян"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 гол*8,5 га=68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МРС-25 гол*1,7 га=42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 га+42 га=110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"Тамды"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 гол*8,5 га=68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МРС-248 гол*1,7 га=421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Лошади-3гол*10,2 га=30,6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 га+421 га+31 га=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"Таншолпан"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КРС-148 гол*8,5 га=1258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МРС-548 гол*1,7 га=931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Лошади-45 гол*10,2 га=459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1258 га+931 га+459 га=2648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"Торегали"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КРС-62 гол*8,5 га=527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МРС-200 гол*1,7 га=340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Лошади-6 гол*10,2 га=61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 га+340 га+61 га=928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"Усербай"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КРС-10 гол*8,5 га=85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+576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+3857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"АкТеп"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"Алгабас"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ГККП"Алгинский инд.тех.коллед"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 ГККП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ТОО,ГКПП,КХ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+5078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Токмансайского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Томансайского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"Акжар-1"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- 19 гол*8,5 га=161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11 гол*1,7 га=187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5 гол*10,2 га=51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 га+187 га+51 га=399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"Акжол-Ж"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- 6 гол*8,5 га=51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21 гол*1,7 га=38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 га+38 га га=89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38 гол*1,7 га=65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- 51 гол*8,5 га=433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60 гол*1,7 га=102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 га+102 га=535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"Багдат"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- 37 гол*8,5 га=314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87 гол*1,7 га=148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11 гол*10,2 га=112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 га+148 га+112 га=574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"Балдырган"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- 58 гол*8,5 га=493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290 гол*1,7 га=493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6 гол*10,2 га=61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 га+493 га+61 га=1047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"Бексултан"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- 11 гол*8,5 га=93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86 гол*1,7 га=146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1 гол*10,2 га=10,2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 га+146 га+10,2 га=242,2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"Бирлестик"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- 15 гол*8,5 га=127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60 гол*1,7 га=102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2 гол*10,2 га=20,4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 га+102 га+20 га=249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"Ержигит"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- 28 гол*8,5 га=238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24 гол*1,7 га=41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 га+41 га=279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"Есалы"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МРС-325 гол-1,7 га=552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"Жер-Ана-М"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- 174 гол*8,5 га=1479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864 гол*1,7 га=1468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19 гол*10,2 га=193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1479 га+1468 га+193 га=3140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"Казтурган"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- 13 гол*8,5 га=110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"Канкожа"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- 14 гол*8,5 га=119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50 гол*1,7 га=85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 га+85 га га=204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"Карабура"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- 103 гол*8,5 га=875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396 гол*1,7 га=673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 га+673 га=1548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"Ляззат"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- 15 гол*8,5 га=127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63 гол*1,7 га=107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7 гол*10,2 га=71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 га+107 га+71 га=305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"Мурагер-Ж"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- 100 гол*8,5 га=850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120 гол*1,7 га=204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6 гол*10,2 га=72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 га+204 га+72 га=1126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"Мурат"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- 21 гол*8,5 га=178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"Нурасыл"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- 13 гол*8,5 га=110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230 гол*1,7 га=391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6 гол*10,2 га=72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 га+391 га+72 га=576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"Нурбакыт"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- 22 гол*8,5 га=187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- 32 гол*8,5 га=272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38 гол*1,7 га=65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2 гол*10,2 га=20,4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 га+65 га+20,4 га=357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"Нурболат"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- 27 гол*8,5 га=229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+471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"Сагинхан"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- 16 гол*8,5 га=136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20 гол*10,2 га=204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 га+204 га=340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"Султан"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- 7 гол*8,5 га=59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12 гол*1,7 га=20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4 гол*10,2 га=40,8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 га+20 га+40,8 га=120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"Улетти"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- 90 гол*8,5 га=765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280 гол*1,7 га=476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14 гол*10,2 га=143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 га+476 га+143 га=1384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+11680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"Нөсер"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1667 гол*1,7 га=2834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+10826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"Тоқмансай"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- 96 гол*8,5 га=816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1131 гол*1,7 га=1923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206 гол*10,2 га=2101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816 га+1923 га+2101 га=4840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+24829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"Эталон - ХХІ"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- 6 гол*8,5 га=51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148 гол*1,7 га=252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1 гол*10,2 га=10,2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 га+252 га+10,2 га=313,2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+4384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+40039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+51 719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Сарыхобдинского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Сарыхобдинского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"Аккорд"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"Ала козы"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КРС-239 гол*8,5 га=2031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МРС-565 гол*1,7 га=960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-355 гол*10,2 га=3621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2031 га+960 га+3621 га=6612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"Алимжан"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КРС-301 гол*8,5 га=2558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МРС-750 гол*1,7 га=1275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-255 гол*10,2 га=2728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2558 га+1275 га+2728 га=6551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"Бай куат"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КРС-10 гол*8,5 га=144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"Балдаир"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КРС-17 гол*8,5 га=144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МРС-25 гол*1,7 га=42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 га+42 га= 186га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"Бибажар"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КРС-53 гол*8,5 га=450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МРС-108 гол*1,7 га=184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 га+184 га= 634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"Дастан"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КРС-385 гол*8,5 га=3272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МРС-93 гол*1,7 га=158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-2 гол*10,2 га=20,4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3272 га+158 га+20,4 га=3450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"Даурен"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КРС-9 гол*8,5 га=76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МРС-6 гол*1,7 га=10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-10 гол*10,2 га=102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 га+10 га+102 га=188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"Думан"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КРС-16 гол*8,5 га=136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МРС-7 гол*1,7 га=12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 га+12 га= 148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"Жанбайды"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КРС-16 гол*8,5 га=136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МРС-33 гол*1,7 га=56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 га+56 га= 192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"Кайрат"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КРС-70 гол*8,5 га=595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МРС-110 гол*1,7 га=187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-2 гол*10,2 га=20,4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 га+187 га+20,4 га=802,4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+2107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"Майлы"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"М.Г.В."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КРС-84 гол*8,5 га=714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"Мунира"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КРС-41 гол*8,5 га=348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МРС-26 гол*1,7 га=44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-3 гол*10,2 га=31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 га+44 га+31 га=423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"Намыс"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КРС-41 гол*8,5 га=348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МРС-69 гол*1,7 га=117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 га+117 га= 465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"Саша"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"Тайкожа"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МРС-326 гол*1,7 га=554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"Татьяна"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КРС-104 гол*8,5 га=884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МРС-88 гол*1,7 га=150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-33 гол*10,2 га=336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 га+150 га+336 га=1370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"Тогай"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+998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"Турксиб"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КРС-130 гол*8,5 га=1105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МРС-182 гол*1,7 га=309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-264 гол*10,2 га=2692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 га+309 га+2692 га=4106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-1801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"Шынгысхан"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 гол*8,5 га=34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 гол*1,7 га=1,7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- 5 гол*10,2 га=51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га+1,7 га+51 га=87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-3723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"Алгинская загот.контора"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+4239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"Нариман"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+7490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"АК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КРС-480 гол*8,5 га=4080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МРС-523 гол*1,7 га=889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4080 га+889 га= 4969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+8602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 СПК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+20331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ИтогоТОО, СПК,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+16608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Маржанбулакского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628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Маржанбулакского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"Horse"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"Азамат-Т"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"Айжан"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Лошади-100 гол*10,2 га=1020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"Акжар"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МРС-875 гол*1,7 га=1487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Лошади-124 гол*10,2 га=1264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1487 га+1264 га=2751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"Акниент"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МРС-39 гол*1,7 га=66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"Алтын"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"Асеке"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+1218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"Аян"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 гол*8,5 га= 59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МРС-92 гол*1,7 га=156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 гол*10,2 га=20,4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 га+156 га + 20,4 га=253,4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+469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"Аяна"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"Баймбет"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"Берекет"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МРС-308 гол*1,7 га=524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КРС-66 гол*8,5 га=561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 гол*10,2 га=10,2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 га+10,2 га=571,2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"Вымпель"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МРС-18 гол*1,7 га=31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"Дастан"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"Дильназ"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КРС-69 гол*8,5 га=586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 гол*10,2 га=10,2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 га+10,2 га=596,2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-330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"Дуйсен"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"Ел ырысы"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"Елимай"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"Енбек"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КРС-11 гол*8,5 га=127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Лошади-6 гол*10,2 га=61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 га+61 га=188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 Темир"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КРС-26 гол*8,5 га= 221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МРС-248 гол*1,7 га=421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-18 гол*10,2 га=183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 га+421 га + 183 га=825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"Ерхан"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+516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"Жасмин"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МРС-21 гол*1,7 га=36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+161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"Зинет"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 гол*8,5 га=8,5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"Камел"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КРС-183 гол*8,5 га= 1555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МРС-175 гол*1,7 га=297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1555 га+297 га=1852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"Камел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"Канат"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+603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"Кол"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"Куаныш"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 гол*8,5 га=8,5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КРС-62 гол*8,5 га=527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Лошади-15 гол*10,2 га=153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 га+153 га=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"Нур-Ай"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КРС-139 гол*8,5 га= 1181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МРС-190 гол*1,7 га=323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Лошади-64 гол*10,2 га=653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 га+323 га + 653 га=2157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"Ольга"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КРС-29 гол*8,5 га=246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"Орлеу"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КРС-101 гол*8,5 га=858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"Рома"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КРС-17 гол*8,5 га=144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"Рус Арт"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КРС-130 гол*8,5 га=1105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"Сарым"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КРС-109 гол*8,5 га=926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Лошади-12 гол*10,2 га=122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 га+122 га=1048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+570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"Серик"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"Талсай"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КРС-39 гол*8,5 га=331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+346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"Тен-Талап"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КРС-222 гол*8,5 га=1887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"Узак"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"Эко продукт"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КРС-75 гол*8,5 га=637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+5837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"Актоба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Лошади-64 гол*10,2 га=653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+2729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"Танирберген Агро"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"Маржанбулак"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КРС-193 гол*8,5 га= 1640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МРС-67 гол*1,7 га=114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Лошади-57 гол*10,2 га=581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1640 га+114 га + 581 га=2335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+2173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"Шолпан"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+272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"Орынбай"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КРС-94 гол*8,5 га= 799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МРС-694 гол*1,7 га=1180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 га+1180 га = 1979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+6281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ТОО,ПК,СПК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+11640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ТОО,ПК,СПК,КХ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+17477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Ушкудукского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Ушкудыкского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"Акнур"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+462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"Азамат-С"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КРС-99 гол-8,5 га=841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МРС-150 гол*1,7 га=255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15 гол*10,2 га=153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 га+255 га+153 га= 1249га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"Айбар"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"Айдана"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"Айдос-1"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1 гол*10,2 га=10,2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"Айкар"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+1485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"Акжайлау"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+306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"Алга-Ескендир"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+1132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"Алтай"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16 гол*10,2 га=163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+234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"Бекет"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"Бирлик-87"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"Восток"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+845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"Ерхан"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"Жаксылык"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КРС-189 гол-8,5 га=1606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МРС-295 гол*1,7 га=501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3 гол*10,2 га=31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 га+501 га+31 га=928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"Картбай"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+254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"Нурсая"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+1775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"Нурсултан"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КРС-94 гол-8,5 га=799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МРС-40 гол*1,7 га=68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6 гол*10,2 га=61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 га+68 га+61 га=928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928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"Оте-Мур-Ас"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+531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"Петровка-1"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+1321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"Петровка-2"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+604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"Рассвет-2"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"Санжар"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"Торе-К"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КРС-198 гол-8,5 га=1683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МРС-390 гол*1,7 га=663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2 гол*10,2 га=20,4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1683 га+663 га+10,2 га=2356,2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-763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"Шал"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"Энергия"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КРС-480 гол-8,5 га=4080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МРС-270 гол*1,7 га=459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29 гол*10,2 га=296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 га+459 га+296 га=4835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+5091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"Агропартнер АМК"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+183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ТОО, КХ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+5274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Алгинского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пастбищ,в том числе сезонных, объектов пастбищной инфраструктуры в границах города Алга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Бестамакского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Бескоспинского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326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Акайского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Каракудыкского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628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Карахобдинского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342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Карабулакского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469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Карагашского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Тамдинского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Токмансайского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Сарыхобдинского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Маржанбулакского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53200" cy="772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 границах Ушкудыкского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104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города Алга в границах отгонных земельных участков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Бестамакского сельского округа в границах отгонных земельных участков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755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Бескоспинского сельского округа в границах отгонных земельных участков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Акайского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977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Каракудыкского сельского округа в границах отгонных земельных участков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Карахобдинского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Карабулакского сельского округа в границах отгонных земельных участков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Карагашского сельского округа в границах отгонных земельных участков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184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Тамдинского сельского округа в границах отгонных земельных участков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Токмансайского сельского округа в границах отгонных земельных участков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Сарыхобдинского сельского округа в границах отгонных земельных участков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Маржанбулакского сельского округа в границах отгонных земельных участков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внешних и внутренних границ и площадей пастбищ, объектов пастбищной инфраструктуры Ушкудыкского сельского округа в границах отгонных земельных участков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города Алга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23100" cy="758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Бестамакского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612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Бескоспинского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247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Акайского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580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Каракудыкского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628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Карахобдинского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088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Карабулакского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596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Карагашского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612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739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Тамдинского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Токмансайского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Сарыхобдинского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660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Маржанбулакского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358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75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в границах Ушкудыкского сельского округа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21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898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города Алга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г.Алга -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г.Алга 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г.Алга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1435 гол.*8,5 га/гол.=12199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1209 гол*1,7 га/гол= 2055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 гол.*10,2 гол/га= 591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12199 +2055 +591= 14845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14845га-6000га= - 8845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с.Подхоз –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с.Подхоз 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с.Подхоз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 гол.*8,5 га/гол.=1717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 гол*1,7 га/гол=1666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1717 +1666= 3383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3383 га-539 га = -2844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Бестамакского сельского округа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с.Бестамак -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с.Бестамак 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с.Бестамак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1072 гол.*8,5 га/гол.=9112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854 гол*1,7 га/гол= 1452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 гол.*10,2 гол/га= 1336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9112 га +1452га +1336 га = 11900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11900га-5950га= - 5950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с.Бескоспа –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с.Бескоспа 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с.Бескоспа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 гол.*8,5 га/гол.=2762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 гол*1,7 га/гол=828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 гол*10,2 га/гол=908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2762 га +828 га +908 га =4498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4498 га-1973 га= -2545га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Бескоспинского сельского округа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с.Есет батыр Кокиулы -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с.Есет батыр Кокиулы 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с.Есет батыр Кокиулы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1191 гол.*8,5 га/гол.=10123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1983 гол*1,7га/гол= 3371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 гол.*10,2 гол/га= 816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10123 га +3371га +816 га = 14 310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14310 га-6000га= - 8310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с.Кзыл ту –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с.Кзыл ту 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с.Кзыл ту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 гол.*8,5 га/гол.=1 623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 гол*1,7 га/гол=221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гол*10,2 га/гол=235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1623 га +221 га +235 га =2079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2079 га-2233 га= -154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Акайского сельского округа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- 570 гол.(с.Акай)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1284 гол. (с.Акай)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 96 гол. (с.Акай)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570 гол.*8,5га/гол.=4845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1284 гол*1,7га/гол= 2183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 гол.*10,2 гол/га=979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4845 +2183 +979 = 8007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8007га-5000га= - 3007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 – 58 гол. (с.Кольтабан)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 – 417 гол. (с.Кольтабан)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–16 гол.(с.Кольтабан)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 гол.*8,5 га/гол.=493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 гол*1,7 га/гол=709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гол*10,2 га/гол=163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 +709+163 =1365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2233 га-1365га= + 868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Каракудыкского сельского округа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с.Каракудук -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с.Каракудук 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с.Каракудук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412 гол.*8,5 га/гол.=3502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 гол*1,7 га/гол= 947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гол.*10,2 гол/га= 133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3502 га +947 га +133 га = 4582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4582 га-3043га= - 1539га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с.Коктогай –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с.Коктогай–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с.Коктогай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 гол.*8,5 га/гол.=5525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 гол*1,7 га/гол= 549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гол*10,2 га/гол=367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5525 га +549га +367 га =6441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6441 га-1405 га= -5036га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с.Тиккайын –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с.Тиккайын–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с.Тиккайын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 гол.*8,5 га/гол.=5525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 гол*1,7 га/гол=739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 гол*10,2 га/гол=316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5525 га +739 га +316 га =6579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6579 га-968 га= -5611га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Карахобдинского сельского округа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с.Карахобда -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с.Карахобда 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с.Карахобда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565 гол.*8,5 га/гол.=4828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 гол*1,7 га/гол= 1237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гол.*10,2 гол/га= 255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4828 га +1237 га +255 га = 6320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6320 га-4268 га= - 2052га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с.Ерназар –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с.Ерназар–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с.Ерназар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 гол.*8,5 га/гол.=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 гол*1,7 га/гол= 377га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гол*10,2 га/гол=71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 га + 367га +71 га =1645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1645 га-2387 га= +742га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с.Кумсай –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с.Кумсай–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с.Кумсай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 гол.*8,5 га/гол.=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 гол*1,7 га/гол=739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гол*10,2 га/гол=316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1757 га +875 га +153 га =2785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2785 га-1990га= -795га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Карабулакского сельского округа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с.Карабулак-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с.Карабулак 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с.Карабулак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 гол.*8,5 га/гол.=3281га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 гол*1,7 га/гол= 1404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 гол.*10,2 гол/га= 969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3281 га +1404га +969 га = 5654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5654 га-5536 га= - 118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с.Амангельды –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с.Амангельды 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с.Амангельды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 гол.*8,5 га/гол.=2609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 гол*1,7 га/гол=585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гол*10,2 га/гол=367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2609 га +585 га +367 га =3561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3561 га-2201 га= -1360га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Карагашского сельского округа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с.Самбай -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с.Самбай 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с.Сммбай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 гол.*8,5 га/гол.=4734га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1174 гол*1,7 га/гол= 1996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гол.*10,2 гол/га= 357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4734 га +1996га +357 га = 7087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7087га-2979 га= - 4108га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с.Нурбулак –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с.Нурбулак 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с.Нурбулак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 гол.*8,5 га/гол.=3357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 гол*1,7 га/гол=788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гол*10,2 га/гол=163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3357 га +788 га +163 га =4308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4308 га-1495 га= -2813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Тамдинского сельского округа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с.Тамды -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с.Тамды 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с.Тамды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523 гол.*8,5 га/гол.=3502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1205 гол*1,7 га/гол= 947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гол.*10,2 гол/га= 133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4445 га +2048 га +1356 га = 7849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7849 га-3541 га= - 4308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с.Еркинкуш –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с.Еркинкуш–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сс.Еркинкуш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 гол.*8,5 га/гол.=1640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 гол*1,7 га/гол= 603га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гол*10,2 га/гол=306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1640 га +603 га +306 га =2549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2549 га-1294 га= -1255га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с.Талсай–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с.Талсай–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с.Талсай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 гол.*8,5 га/гол.=2244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 гол*1,7 га/гол=389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гол*10,2 га/гол=234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2244 га +389 га +234га =2867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2867 га-1907 га= -960га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Токмансайского сельского округа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с.Кайнар -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с.Кайнар 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с.Кайнар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 гол.*8,5 га/гол.=7063га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 гол*1,7 га/гол= 2526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 гол.*10,2 гол/га= 1468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7063 га +2526 га + 1468 га = 11057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11057 га-4217 га= +455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с.Токмансай –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с.Токмансай–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с.Токмансай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 гол.*8,5 га/гол.=2575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732 гол*1,7 га/гол=1244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 гол*10,2 га/гол=398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2575 га +1244 га +398 га =4217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4217 га-3688 га= -529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Сарыхобдинского сельского округа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с.Сарыхобда-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с.Сарыхобда 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с.Сарыхобда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 гол.*8,5 га/гол.=4403га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 гол*1,7 га/гол= 1149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 гол.*10,2 гол/га= 550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4403 га +1149га +550 га = 6102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 га-4217 га= -1885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с.Болгарка –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с.Болгарка–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с.Болгарка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 гол.*8,5 га/гол.=5746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1279 гол*1,7 га/гол=2174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гол*10,2 га/гол=132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5746 га +2174 га +132 га =8054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8054 га-3755 га= -4299га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Маржанбулакского сельского округа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с.Маржанбулак -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с.Маржанбулак 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с.Маржанбулак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777 гол.*8,5 га/гол.=6604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 гол*1,7 га/гол= 1904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 гол.*10,2 гол/га=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 га +1904 га +1122 га = 9630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9630 га-3034 га= - 6596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с.Кайындысай –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с.Кайындысай–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с.Кайындысай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 гол.*8,5 га/гол.=2890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 гол*1,7 га/гол= 653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 гол*10,2 га/гол=1826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2890 га +653 га +1826 га =5369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5369 га-3473 га= -1917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с.Карагандысай –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с.карагандысай–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с.Карагандысай –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 гол.*8,5 га/гол.=1156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 гол*1,7 га/гол=100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гол*10,2 га/гол=163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1156 га +100 га +163 га =1419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 га-2046 га= +627га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перераспределения пастбищ для размещения поголовья сельскохозяйственных животных населения в границах Ушкудыкского сельского округа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Нехватка/излишки пастищ,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с.Ушкудык -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с.Ушкудык 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с.Ушкудык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677 гол.*8,5 га/гол.=5754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935 гол*1,7 га/гол= 1589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гол.*10,2 гол/га= 255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5754 га +1589 га +275 га = 7618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7618 га-3460 га= - 4158 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с.Жеруйык –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с.Жеруйык–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с.Жеруйык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 гол.*8,5 га/гол.= 2320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 гол*1,7 га/гол= 780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гол*10,2 га/гол=102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2320 га + 780 га +102 га = 3202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3202 га-984 га= -2218га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с.Аксазды – КРУПНЫЙ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с.Аксазды– МЕЛКИЙ РОГАТЫЙ СКОТ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с.Аксазды - ЛОШАДИ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 гол.*8,5 га/гол.=1181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 гол*1,7 га/гол=700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гол*10,2 га/гол=122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 га +700 га +122 га =2003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2003 га-1677 га= -326га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Алгинский район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по всем категориям земель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Категория земель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Всего, 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пастбища, га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532 894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386 263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93149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связи, обороны и иного не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16 300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11 074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 охраняемых природных территорий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Государственные земли запаса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76 995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29 805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земель в обращении района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521819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используемые землевладельцами других районов, областей, государств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Территория района, области, республики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527312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 к Плану по управлению пастбищами и их использованию по Алгинскому району на 2021 год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Ветеринарно-санитарные объекты на территории Алгинского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Откормочная площадка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Захоронения сибирской язвы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Бестамакский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Бескоспинский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Акайский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Карагашский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Карабулакский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Каракудыкский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Карахобдинский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Токмансайский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Маржанбулакский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Сарыхобдинский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Ушкудыкский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