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7aa1" w14:textId="5fd7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3 декабря 2021 года № 320.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Айтекебийскому району на 2022 год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Айтекебийского района от "03" декабря 2021 года № 320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районный Дом культуры "Целинник" государственного учреждения "Айтекебийский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"Карабутакское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Т.Жургенова" государственного учреждения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учереждениие "Общеобразовательная средняя школа имени М.Жумабаева" государственного учреждения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многопрофильный колледж" государственного учреждения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"Айтекебийская районная централизованная библиотечная система" государственного учреждения "Айтекебийской районной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