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9d0de" w14:textId="1d9d0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Актюбинской области от 6 января 2021 года № 518 "Об утверждении бюджета Кумкудукского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26 ноября 2021 года № 117.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Актюбинской области "Об утверждении бюджета Кумкудукского сельского округа на 2021-2023 годы" от 6 января 2021 года № 518 (зарегистрировано в Реестре государственной регистрации нормативных правовых актов под № 7974)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Кумкудукского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66 302,9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64 901,9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67 488,4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- 1185,5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1185,5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1185,5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Айтекебийского районного маслихата от 26 ноября 2021 года № 117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приложение-1 к решению Айтекебийского районного маслихата от 6 января 2021 года № 518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Кумкудукского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