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bd0a" w14:textId="b80bd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Актюбинской области от 6 января 2021 года № 509 "Об утверждении бюджета Карабутакского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26 ноября 2021 года № 108.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Актюбинской области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Актюбинской области "Об утверждении бюджета Карабутакского сельского округа на 2021-2023 годы" от 6 января 2021 года № 509 (зарегистрировано в Реестре государственной регистрации нормативных правовых актов под № 7977)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Карабутакского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доходы- 92 049,7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налогвые поступления-4566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трансфертов-87 483,7 тысяч;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затраты-93 015,8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966,1 тысяч тенге";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Айтекебийского районного маслихата от 26 ноября 2021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-1 к решению Айтекебийского районного маслихата от 6 января 2021 года № 509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Карабутакского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Обеспечения санитарии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средный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