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fc61" w14:textId="b27f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518 "Об утверждении бюджета Кумкудукского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Кумкудукского сельского округа на 2021-2023 годы" от 6 января 2021 года № 518 (зарегистрировано в Реестре государственной регистрации нормативных правовых актов под № 7974)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Кумкудукского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64 667,5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1185,5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