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53f2" w14:textId="d015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Актюбинской области от 6 января 2021 года № 517 "Об утверждении бюджета Кайрактинского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15 сентября 2021 года № 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Актюбинской области "Об утверждении бюджета Кайрактинского сельского округа на 2021-2023 годы" от 6 января 2021 года № 517 (зарегистрировано в Реестре государственной регистрации нормативных правовых актов под № 7976)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Кайрактинского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17 020,9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16 379,9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17 553,5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- 532,6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532,6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15 сентября 2021 года № 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-1 к решению Айтекебийского районного маслихата от 6 января 2021 года № 517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Кайрактинского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