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b494" w14:textId="161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сельским округам Бурабайского района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сентября 2021 года № 7С-12/2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сельским округам Бурабайского района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7С-12/2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сельским округам Бурабайского района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сельским округам Бурабайского района на 2021-2022 годы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сельских округов Бурабайского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сельским округам Бурабайского района на 2021-2022 годы).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2021-2022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Бурабайского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сельским округам Бурабайского района на 2021-2022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сельских округов Бурабайского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 Бурабайского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инфраструктурой.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Бурабайскому району на землях сельскохозяйственного назначения 139964 гектаров, на землях населенных пунктов 52595 гектаров, на землях лесного фонда 1922 гектаров, на землях запаса 11219 гектаров.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 Бурабайского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доступа пастбищепользователей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1158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184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76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76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158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162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162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Успеноюрьевский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 Бурабайского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 Бурабайского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округам Бурабайского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932"/>
        <w:gridCol w:w="2109"/>
        <w:gridCol w:w="2109"/>
        <w:gridCol w:w="2109"/>
        <w:gridCol w:w="2109"/>
      </w:tblGrid>
      <w:tr>
        <w:trPr>
          <w:trHeight w:val="30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