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1ed26" w14:textId="ff1ed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Нуресильского сельского округа, сельского округа Кабанбай батыра, Караоткельского сельского округа, села Коянды, Жарлыкольского сельского округа, сельского округа Тасты, Арайлынского сельского округа, Жанаесильского сельского округа, Оразакского сельского округа, сельского округа Родина, Приреченского сельского округа, сельского округа Рахымжана Кошкарбаева, Софиевского сельского округа, Талапкерского сельского округа, Шалкарского сельского округа Целиноградского района на 2021-2022 годы</w:t>
      </w:r>
    </w:p>
    <w:p>
      <w:pPr>
        <w:spacing w:after="0"/>
        <w:ind w:left="0"/>
        <w:jc w:val="both"/>
      </w:pPr>
      <w:r>
        <w:rPr>
          <w:rFonts w:ascii="Times New Roman"/>
          <w:b w:val="false"/>
          <w:i w:val="false"/>
          <w:color w:val="000000"/>
          <w:sz w:val="28"/>
        </w:rPr>
        <w:t>Решение Целиноградского районного маслихата Акмолинской области от 17 сентября 2021 года № 66/13-7</w:t>
      </w:r>
    </w:p>
    <w:p>
      <w:pPr>
        <w:spacing w:after="0"/>
        <w:ind w:left="0"/>
        <w:jc w:val="both"/>
      </w:pPr>
      <w:bookmarkStart w:name="z1" w:id="0"/>
      <w:r>
        <w:rPr>
          <w:rFonts w:ascii="Times New Roman"/>
          <w:b w:val="false"/>
          <w:i w:val="false"/>
          <w:color w:val="000000"/>
          <w:sz w:val="28"/>
        </w:rPr>
        <w:t>
      В соответствии с Законами Республики Казахстан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w:t>
      </w:r>
      <w:r>
        <w:rPr>
          <w:rFonts w:ascii="Times New Roman"/>
          <w:b w:val="false"/>
          <w:i w:val="false"/>
          <w:color w:val="000000"/>
          <w:sz w:val="28"/>
        </w:rPr>
        <w:t>О пастбищах</w:t>
      </w:r>
      <w:r>
        <w:rPr>
          <w:rFonts w:ascii="Times New Roman"/>
          <w:b w:val="false"/>
          <w:i w:val="false"/>
          <w:color w:val="000000"/>
          <w:sz w:val="28"/>
        </w:rPr>
        <w:t>", Целиноградский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Нуресильского сельского округа, сельского округа Кабанбай батыра, Караоткельского сельского округа, села Коянды, Жарлыкольского сельского округа, сельского округа Тасты, Арайлынского сельского округа, Жанаесильского сельского округа, Оразакского сельского округа, сельского округа Родина, Приреченского сельского округа, сельского округа Рахымжана Кошкарбаева, Софиевского сельского округа, Талапкерского сельского округа, Шалкарского сельского округа Целиноградского района на 2021-2022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к настоящему решению.</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Целиноградского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Л.Конарбаева</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"СОГЛАСОВАНО"</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Целиноградского района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Б.Оспанбеков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17 сентября 2021 года</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Руководитель государственного</w:t>
            </w:r>
          </w:p>
          <w:p>
            <w:pPr>
              <w:spacing w:after="20"/>
              <w:ind w:left="20"/>
              <w:jc w:val="both"/>
            </w:pPr>
          </w:p>
          <w:p>
            <w:pPr>
              <w:spacing w:after="20"/>
              <w:ind w:left="20"/>
              <w:jc w:val="both"/>
            </w:pPr>
            <w:r>
              <w:rPr>
                <w:rFonts w:ascii="Times New Roman"/>
                <w:b w:val="false"/>
                <w:i/>
                <w:color w:val="000000"/>
                <w:sz w:val="20"/>
              </w:rPr>
              <w:t>учреждения "Отдел сельского</w:t>
            </w:r>
          </w:p>
          <w:p>
            <w:pPr>
              <w:spacing w:after="20"/>
              <w:ind w:left="20"/>
              <w:jc w:val="both"/>
            </w:pPr>
            <w:r>
              <w:rPr>
                <w:rFonts w:ascii="Times New Roman"/>
                <w:b w:val="false"/>
                <w:i/>
                <w:color w:val="000000"/>
                <w:sz w:val="20"/>
              </w:rPr>
              <w:t>хозяйства Целиноградского района"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Н.Дулатов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 сентября 2021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2021 года № 66/13-7</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Нуресильского сельского округа на 2021-2022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Нуресильского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Нуресильского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Нуресильского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Нуресильского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Нуресильского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Нуресильского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Нуресильском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Нуресильском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35 654 гектар, из них пастбищные земли – 5858 гектар, пашня – 25 593 гектар, сенокос – 676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32 503 гектар;</w:t>
      </w:r>
    </w:p>
    <w:p>
      <w:pPr>
        <w:spacing w:after="0"/>
        <w:ind w:left="0"/>
        <w:jc w:val="both"/>
      </w:pPr>
      <w:r>
        <w:rPr>
          <w:rFonts w:ascii="Times New Roman"/>
          <w:b w:val="false"/>
          <w:i w:val="false"/>
          <w:color w:val="000000"/>
          <w:sz w:val="28"/>
        </w:rPr>
        <w:t>
      земли населенных пунктов – 3 151 гектар;</w:t>
      </w:r>
    </w:p>
    <w:p>
      <w:pPr>
        <w:spacing w:after="0"/>
        <w:ind w:left="0"/>
        <w:jc w:val="both"/>
      </w:pPr>
      <w:r>
        <w:rPr>
          <w:rFonts w:ascii="Times New Roman"/>
          <w:b w:val="false"/>
          <w:i w:val="false"/>
          <w:color w:val="000000"/>
          <w:sz w:val="28"/>
        </w:rPr>
        <w:t>
      По природным условиям территория Нуресильского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Нуресильском сельском округе у населения насчитывается крупного рогатого скота 1183 голов, из них маточное поголовье 608 голов, мелкого рогатого скота 3127 голов, 783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Нуресильскому сельскому округу имеются всего 5858 гектар пастбищных угодий. В черте населенных пунктов числится 3423 гектар пастбищ.</w:t>
      </w:r>
    </w:p>
    <w:p>
      <w:pPr>
        <w:spacing w:after="0"/>
        <w:ind w:left="0"/>
        <w:jc w:val="both"/>
      </w:pPr>
      <w:r>
        <w:rPr>
          <w:rFonts w:ascii="Times New Roman"/>
          <w:b w:val="false"/>
          <w:i w:val="false"/>
          <w:color w:val="000000"/>
          <w:sz w:val="28"/>
        </w:rPr>
        <w:t>
      В Нуресильском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Нуресильском сельском округе действуют 1 ветеринарный пункт, 1 скотомогильник, 1 убойная площадка.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3423 гектар, потребность составляет 5168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24 139,5 гектар, при норме нагрузки на голову крупно рогатого скота – 8,5 гектар/на 1 голов, мелкого рогатого скота – 2 гектар/на 1 голову, лошадей – 10 гектар/ на 1 голову.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1183 голов * 8,5 гектар/на 1 голову = 10055,5 гектар;</w:t>
      </w:r>
    </w:p>
    <w:p>
      <w:pPr>
        <w:spacing w:after="0"/>
        <w:ind w:left="0"/>
        <w:jc w:val="both"/>
      </w:pPr>
      <w:r>
        <w:rPr>
          <w:rFonts w:ascii="Times New Roman"/>
          <w:b w:val="false"/>
          <w:i w:val="false"/>
          <w:color w:val="000000"/>
          <w:sz w:val="28"/>
        </w:rPr>
        <w:t>
      для мелкого рогатого скота 3127 голов * 2 гектар/на 1 голову = 6254 гектар;</w:t>
      </w:r>
    </w:p>
    <w:p>
      <w:pPr>
        <w:spacing w:after="0"/>
        <w:ind w:left="0"/>
        <w:jc w:val="both"/>
      </w:pPr>
      <w:r>
        <w:rPr>
          <w:rFonts w:ascii="Times New Roman"/>
          <w:b w:val="false"/>
          <w:i w:val="false"/>
          <w:color w:val="000000"/>
          <w:sz w:val="28"/>
        </w:rPr>
        <w:t>
      для лошадей 783 голов * 10 гектар/на 1 голову = 7830 гектар.</w:t>
      </w:r>
    </w:p>
    <w:p>
      <w:pPr>
        <w:spacing w:after="0"/>
        <w:ind w:left="0"/>
        <w:jc w:val="both"/>
      </w:pPr>
      <w:r>
        <w:rPr>
          <w:rFonts w:ascii="Times New Roman"/>
          <w:b w:val="false"/>
          <w:i w:val="false"/>
          <w:color w:val="000000"/>
          <w:sz w:val="28"/>
        </w:rPr>
        <w:t>
      10055,5+6254+7830=24139,5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Нуресильскому сельскому</w:t>
            </w:r>
            <w:r>
              <w:br/>
            </w:r>
            <w:r>
              <w:rPr>
                <w:rFonts w:ascii="Times New Roman"/>
                <w:b w:val="false"/>
                <w:i w:val="false"/>
                <w:color w:val="000000"/>
                <w:sz w:val="20"/>
              </w:rPr>
              <w:t>округу на 2021-2022 годы</w:t>
            </w:r>
          </w:p>
        </w:tc>
      </w:tr>
    </w:tbl>
    <w:bookmarkStart w:name="z7" w:id="4"/>
    <w:p>
      <w:pPr>
        <w:spacing w:after="0"/>
        <w:ind w:left="0"/>
        <w:jc w:val="left"/>
      </w:pPr>
      <w:r>
        <w:rPr>
          <w:rFonts w:ascii="Times New Roman"/>
          <w:b/>
          <w:i w:val="false"/>
          <w:color w:val="000000"/>
        </w:rPr>
        <w:t xml:space="preserve"> Схема (карта) расположения пастбищ на территории Нуресильского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Нуресильскому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Нуресиль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Жайнак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Нуресильскому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Нуресиль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Жайнак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использованию</w:t>
            </w:r>
            <w:r>
              <w:br/>
            </w:r>
            <w:r>
              <w:rPr>
                <w:rFonts w:ascii="Times New Roman"/>
                <w:b w:val="false"/>
                <w:i w:val="false"/>
                <w:color w:val="000000"/>
                <w:sz w:val="20"/>
              </w:rPr>
              <w:t>по Нуресильскому сельскому</w:t>
            </w:r>
            <w:r>
              <w:br/>
            </w:r>
            <w:r>
              <w:rPr>
                <w:rFonts w:ascii="Times New Roman"/>
                <w:b w:val="false"/>
                <w:i w:val="false"/>
                <w:color w:val="000000"/>
                <w:sz w:val="20"/>
              </w:rPr>
              <w:t>округу на 2021-2022 годы</w:t>
            </w:r>
          </w:p>
        </w:tc>
      </w:tr>
    </w:tbl>
    <w:bookmarkStart w:name="z9" w:id="5"/>
    <w:p>
      <w:pPr>
        <w:spacing w:after="0"/>
        <w:ind w:left="0"/>
        <w:jc w:val="left"/>
      </w:pPr>
      <w:r>
        <w:rPr>
          <w:rFonts w:ascii="Times New Roman"/>
          <w:b/>
          <w:i w:val="false"/>
          <w:color w:val="000000"/>
        </w:rPr>
        <w:t xml:space="preserve"> Приемлемая схема пастбищеоборотов для Нуресильского сельского округа</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Нуресильскому сельскому</w:t>
            </w:r>
            <w:r>
              <w:br/>
            </w:r>
            <w:r>
              <w:rPr>
                <w:rFonts w:ascii="Times New Roman"/>
                <w:b w:val="false"/>
                <w:i w:val="false"/>
                <w:color w:val="000000"/>
                <w:sz w:val="20"/>
              </w:rPr>
              <w:t>округу на 2021-2022 годы</w:t>
            </w:r>
          </w:p>
        </w:tc>
      </w:tr>
    </w:tbl>
    <w:bookmarkStart w:name="z11" w:id="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
    <w:p>
      <w:pPr>
        <w:spacing w:after="0"/>
        <w:ind w:left="0"/>
        <w:jc w:val="left"/>
      </w:pPr>
      <w:r>
        <w:br/>
      </w:r>
    </w:p>
    <w:p>
      <w:pPr>
        <w:spacing w:after="0"/>
        <w:ind w:left="0"/>
        <w:jc w:val="both"/>
      </w:pPr>
      <w:r>
        <w:drawing>
          <wp:inline distT="0" distB="0" distL="0" distR="0">
            <wp:extent cx="64770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770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Нуресильскому сельскому</w:t>
            </w:r>
            <w:r>
              <w:br/>
            </w:r>
            <w:r>
              <w:rPr>
                <w:rFonts w:ascii="Times New Roman"/>
                <w:b w:val="false"/>
                <w:i w:val="false"/>
                <w:color w:val="000000"/>
                <w:sz w:val="20"/>
              </w:rPr>
              <w:t>округу на 2021-2022 годы</w:t>
            </w:r>
          </w:p>
        </w:tc>
      </w:tr>
    </w:tbl>
    <w:bookmarkStart w:name="z13" w:id="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
    <w:p>
      <w:pPr>
        <w:spacing w:after="0"/>
        <w:ind w:left="0"/>
        <w:jc w:val="left"/>
      </w:pP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Нуресильскому сельскому</w:t>
            </w:r>
            <w:r>
              <w:br/>
            </w:r>
            <w:r>
              <w:rPr>
                <w:rFonts w:ascii="Times New Roman"/>
                <w:b w:val="false"/>
                <w:i w:val="false"/>
                <w:color w:val="000000"/>
                <w:sz w:val="20"/>
              </w:rPr>
              <w:t>округу на 2021-2022 годы</w:t>
            </w:r>
          </w:p>
        </w:tc>
      </w:tr>
    </w:tbl>
    <w:bookmarkStart w:name="z15" w:id="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Нуресильском сельском округе</w:t>
      </w:r>
    </w:p>
    <w:bookmarkEnd w:id="8"/>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Нуресильскому сельскому</w:t>
            </w:r>
            <w:r>
              <w:br/>
            </w:r>
            <w:r>
              <w:rPr>
                <w:rFonts w:ascii="Times New Roman"/>
                <w:b w:val="false"/>
                <w:i w:val="false"/>
                <w:color w:val="000000"/>
                <w:sz w:val="20"/>
              </w:rPr>
              <w:t>округу на 2021-2022 годы</w:t>
            </w:r>
          </w:p>
        </w:tc>
      </w:tr>
    </w:tbl>
    <w:bookmarkStart w:name="z17" w:id="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Нуресиль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9" w:id="10"/>
    <w:p>
      <w:pPr>
        <w:spacing w:after="0"/>
        <w:ind w:left="0"/>
        <w:jc w:val="left"/>
      </w:pPr>
      <w:r>
        <w:rPr>
          <w:rFonts w:ascii="Times New Roman"/>
          <w:b/>
          <w:i w:val="false"/>
          <w:color w:val="000000"/>
        </w:rPr>
        <w:t xml:space="preserve"> План по управлению пастбищами и их использованию сельского округа Кабанбай батыра на 2021-2022 годы</w:t>
      </w:r>
    </w:p>
    <w:bookmarkEnd w:id="10"/>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сельского округа Кабанбай батыра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сельского округа Кабанбай батыра в разрезе категорий земель, собственников земельных участков и землепользователей на основании правоустанавливающих документов на территории сельского округа Кабанбай батыра,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сельского округа Кабанбай батыра,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сельского округа Кабанбай батыра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Кабанбай батыра,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Кабанбай батыра,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Кабанбай батыра имеются 4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38 723 гектар, из них пастбищные земли – 20808 гектар, пашня –12 313 гектар, сенокосы – 23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33 147 гектар;</w:t>
      </w:r>
    </w:p>
    <w:p>
      <w:pPr>
        <w:spacing w:after="0"/>
        <w:ind w:left="0"/>
        <w:jc w:val="both"/>
      </w:pPr>
      <w:r>
        <w:rPr>
          <w:rFonts w:ascii="Times New Roman"/>
          <w:b w:val="false"/>
          <w:i w:val="false"/>
          <w:color w:val="000000"/>
          <w:sz w:val="28"/>
        </w:rPr>
        <w:t>
      земли населенных пунктов – 5576 гектар.</w:t>
      </w:r>
    </w:p>
    <w:p>
      <w:pPr>
        <w:spacing w:after="0"/>
        <w:ind w:left="0"/>
        <w:jc w:val="both"/>
      </w:pPr>
      <w:r>
        <w:rPr>
          <w:rFonts w:ascii="Times New Roman"/>
          <w:b w:val="false"/>
          <w:i w:val="false"/>
          <w:color w:val="000000"/>
          <w:sz w:val="28"/>
        </w:rPr>
        <w:t>
      По природным условиям территория сельского округа Кабанбай батыра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сельском округе Кабанбай батыра у населения насчитывается крупного рогатого скота 1106 голов, из них маточное поголовье 619 голов, мелкого рогатого скота 2258 голов, 853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Кабанбай батыра имеются всего 20808 гектар пастбищных угодий. В черте населенных пунктов числится 4438,6 гектар пастбищ.</w:t>
      </w:r>
    </w:p>
    <w:p>
      <w:pPr>
        <w:spacing w:after="0"/>
        <w:ind w:left="0"/>
        <w:jc w:val="both"/>
      </w:pPr>
      <w:r>
        <w:rPr>
          <w:rFonts w:ascii="Times New Roman"/>
          <w:b w:val="false"/>
          <w:i w:val="false"/>
          <w:color w:val="000000"/>
          <w:sz w:val="28"/>
        </w:rPr>
        <w:t>
      В сельском округе Кабанбай батыра сервитуты для прогона скота не установлены.</w:t>
      </w:r>
    </w:p>
    <w:p>
      <w:pPr>
        <w:spacing w:after="0"/>
        <w:ind w:left="0"/>
        <w:jc w:val="both"/>
      </w:pPr>
      <w:r>
        <w:rPr>
          <w:rFonts w:ascii="Times New Roman"/>
          <w:b w:val="false"/>
          <w:i w:val="false"/>
          <w:color w:val="000000"/>
          <w:sz w:val="28"/>
        </w:rPr>
        <w:t>
      В сельском округе Кабанбай батыра действуют 1 ветеринарный пункт.</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4438,6 гектар, потребность составляет 5261,5 гектар, при норме нагрузки 8,5 гектар/на 1 голову. Имеется потребность пастбищных угодий по выпасу других сельскохозяйственных животных местного населения в размере 22447 гектар, при норме нагрузки на голову крупно рогатого скота – 8,5 гектар/на 1 голову, мелкого рогатого скота – 2 гектар/на 1 голову, лошадей – 10 гектар/на 1 голову.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 рогатого скота - 1106 голов *8,5 гектар/на 1 голову = 9401 гектар;</w:t>
      </w:r>
    </w:p>
    <w:p>
      <w:pPr>
        <w:spacing w:after="0"/>
        <w:ind w:left="0"/>
        <w:jc w:val="both"/>
      </w:pPr>
      <w:r>
        <w:rPr>
          <w:rFonts w:ascii="Times New Roman"/>
          <w:b w:val="false"/>
          <w:i w:val="false"/>
          <w:color w:val="000000"/>
          <w:sz w:val="28"/>
        </w:rPr>
        <w:t>
      для мелкого рогатого скота - 2258 голов *2 гектар/на 1 голову = 4516 гектар;</w:t>
      </w:r>
    </w:p>
    <w:p>
      <w:pPr>
        <w:spacing w:after="0"/>
        <w:ind w:left="0"/>
        <w:jc w:val="both"/>
      </w:pPr>
      <w:r>
        <w:rPr>
          <w:rFonts w:ascii="Times New Roman"/>
          <w:b w:val="false"/>
          <w:i w:val="false"/>
          <w:color w:val="000000"/>
          <w:sz w:val="28"/>
        </w:rPr>
        <w:t>
      для лошадей - 853 голов *10 гектар/на 1 голову = 8530 гектар.</w:t>
      </w:r>
    </w:p>
    <w:p>
      <w:pPr>
        <w:spacing w:after="0"/>
        <w:ind w:left="0"/>
        <w:jc w:val="both"/>
      </w:pPr>
      <w:r>
        <w:rPr>
          <w:rFonts w:ascii="Times New Roman"/>
          <w:b w:val="false"/>
          <w:i w:val="false"/>
          <w:color w:val="000000"/>
          <w:sz w:val="28"/>
        </w:rPr>
        <w:t>
      9401+4516+8530=22447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2021-2022 годы</w:t>
            </w:r>
          </w:p>
        </w:tc>
      </w:tr>
    </w:tbl>
    <w:bookmarkStart w:name="z21" w:id="11"/>
    <w:p>
      <w:pPr>
        <w:spacing w:after="0"/>
        <w:ind w:left="0"/>
        <w:jc w:val="left"/>
      </w:pPr>
      <w:r>
        <w:rPr>
          <w:rFonts w:ascii="Times New Roman"/>
          <w:b/>
          <w:i w:val="false"/>
          <w:color w:val="000000"/>
        </w:rPr>
        <w:t xml:space="preserve"> Схема (карта) расположения пастбищ на территории сельского округа Кабанбай батыра в разрезе категорий земель, собственников земельных участков и землепользователей на основании правоустанавливающих документов</w:t>
      </w:r>
    </w:p>
    <w:bookmarkEnd w:id="11"/>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сельскому округу Кабанбай батыра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Кабанбай батыра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2021-2022 годы</w:t>
            </w:r>
          </w:p>
        </w:tc>
      </w:tr>
    </w:tbl>
    <w:bookmarkStart w:name="z23" w:id="12"/>
    <w:p>
      <w:pPr>
        <w:spacing w:after="0"/>
        <w:ind w:left="0"/>
        <w:jc w:val="left"/>
      </w:pPr>
      <w:r>
        <w:rPr>
          <w:rFonts w:ascii="Times New Roman"/>
          <w:b/>
          <w:i w:val="false"/>
          <w:color w:val="000000"/>
        </w:rPr>
        <w:t xml:space="preserve"> Приемлемая схема пастбищеоборотов для сельского округа Кабанбай батыра</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2021-2022 годы</w:t>
            </w:r>
          </w:p>
        </w:tc>
      </w:tr>
    </w:tbl>
    <w:bookmarkStart w:name="z25" w:id="13"/>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13"/>
    <w:p>
      <w:pPr>
        <w:spacing w:after="0"/>
        <w:ind w:left="0"/>
        <w:jc w:val="left"/>
      </w:pPr>
      <w:r>
        <w:br/>
      </w:r>
    </w:p>
    <w:p>
      <w:pPr>
        <w:spacing w:after="0"/>
        <w:ind w:left="0"/>
        <w:jc w:val="both"/>
      </w:pPr>
      <w:r>
        <w:drawing>
          <wp:inline distT="0" distB="0" distL="0" distR="0">
            <wp:extent cx="77724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724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2021-2022 годы</w:t>
            </w:r>
          </w:p>
        </w:tc>
      </w:tr>
    </w:tbl>
    <w:bookmarkStart w:name="z27" w:id="1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2021-2022 годы</w:t>
            </w:r>
          </w:p>
        </w:tc>
      </w:tr>
    </w:tbl>
    <w:bookmarkStart w:name="z29" w:id="1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Кабанбай батыра</w:t>
      </w:r>
    </w:p>
    <w:bookmarkEnd w:id="15"/>
    <w:p>
      <w:pPr>
        <w:spacing w:after="0"/>
        <w:ind w:left="0"/>
        <w:jc w:val="left"/>
      </w:pPr>
      <w:r>
        <w:br/>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Кабанбай</w:t>
            </w:r>
            <w:r>
              <w:br/>
            </w:r>
            <w:r>
              <w:rPr>
                <w:rFonts w:ascii="Times New Roman"/>
                <w:b w:val="false"/>
                <w:i w:val="false"/>
                <w:color w:val="000000"/>
                <w:sz w:val="20"/>
              </w:rPr>
              <w:t>батыра на 2021-2022 годы</w:t>
            </w:r>
          </w:p>
        </w:tc>
      </w:tr>
    </w:tbl>
    <w:bookmarkStart w:name="z31" w:id="1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Кабанбай батыра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33" w:id="17"/>
    <w:p>
      <w:pPr>
        <w:spacing w:after="0"/>
        <w:ind w:left="0"/>
        <w:jc w:val="left"/>
      </w:pPr>
      <w:r>
        <w:rPr>
          <w:rFonts w:ascii="Times New Roman"/>
          <w:b/>
          <w:i w:val="false"/>
          <w:color w:val="000000"/>
        </w:rPr>
        <w:t xml:space="preserve"> План по управлению пастбищами и их использованию Караоткельского сельского округа на 2021-2022 годы</w:t>
      </w:r>
    </w:p>
    <w:bookmarkEnd w:id="17"/>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Караоткельского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сельского округа Коянды в разрезе категорий земель, собственников земельных участков и землепользователей на основании правоустанавливающих документов на территории Караоткельского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Караоткельского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Караоткельского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Караоткельского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Караоткельском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Караоткельском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20144,43 гектар, из них пастбищные земли – 5 304,21 гектар.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16615,43 гектар;</w:t>
      </w:r>
    </w:p>
    <w:p>
      <w:pPr>
        <w:spacing w:after="0"/>
        <w:ind w:left="0"/>
        <w:jc w:val="both"/>
      </w:pPr>
      <w:r>
        <w:rPr>
          <w:rFonts w:ascii="Times New Roman"/>
          <w:b w:val="false"/>
          <w:i w:val="false"/>
          <w:color w:val="000000"/>
          <w:sz w:val="28"/>
        </w:rPr>
        <w:t>
      земли населенных пунктов – 3529 гектар;</w:t>
      </w:r>
    </w:p>
    <w:p>
      <w:pPr>
        <w:spacing w:after="0"/>
        <w:ind w:left="0"/>
        <w:jc w:val="both"/>
      </w:pPr>
      <w:r>
        <w:rPr>
          <w:rFonts w:ascii="Times New Roman"/>
          <w:b w:val="false"/>
          <w:i w:val="false"/>
          <w:color w:val="000000"/>
          <w:sz w:val="28"/>
        </w:rPr>
        <w:t>
      По природным условиям территория Караоткельского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Караоткельском сельском округе насчитывается у населения крупного рогатого скота 1715 голов, из них маточное поголовье 797 голов, мелкого рогатого скота 2246 голов, 1042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Караоткельскому сельскому округу имеются всего 5304 гектар пастбищных угодий. В черте населенных пунктов числится 2485 гектар пастбищ.</w:t>
      </w:r>
    </w:p>
    <w:p>
      <w:pPr>
        <w:spacing w:after="0"/>
        <w:ind w:left="0"/>
        <w:jc w:val="both"/>
      </w:pPr>
      <w:r>
        <w:rPr>
          <w:rFonts w:ascii="Times New Roman"/>
          <w:b w:val="false"/>
          <w:i w:val="false"/>
          <w:color w:val="000000"/>
          <w:sz w:val="28"/>
        </w:rPr>
        <w:t>
      В Караоткельском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Караоткельском сельском округе действуют 1 ветеринарный пункт, 1 убойная площадка.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2485 гектар, потребность составляет 6774,5 гектар, при норме нагрузки 8,5 гектар/на 1 голову. Имеется потребность пастбищных угодий по выпасу других сельскохозяйственных животных местного населения в размере 29489,5 гектар, при норме нагрузки на голову крупного рогатого скота 8,5 гектар/на 1 голову, мелкого рогатого скота 2 гектар/на 1 голову, лошадей 10 гектар/на 1 голову.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1715 голов * 8,5 гектар/на 1 голову= 14577,5 гектар;</w:t>
      </w:r>
    </w:p>
    <w:p>
      <w:pPr>
        <w:spacing w:after="0"/>
        <w:ind w:left="0"/>
        <w:jc w:val="both"/>
      </w:pPr>
      <w:r>
        <w:rPr>
          <w:rFonts w:ascii="Times New Roman"/>
          <w:b w:val="false"/>
          <w:i w:val="false"/>
          <w:color w:val="000000"/>
          <w:sz w:val="28"/>
        </w:rPr>
        <w:t>
      для мелкого рогатого скота 2246 голов * 2 гектар/на 1 голову = 4492 гектар;</w:t>
      </w:r>
    </w:p>
    <w:p>
      <w:pPr>
        <w:spacing w:after="0"/>
        <w:ind w:left="0"/>
        <w:jc w:val="both"/>
      </w:pPr>
      <w:r>
        <w:rPr>
          <w:rFonts w:ascii="Times New Roman"/>
          <w:b w:val="false"/>
          <w:i w:val="false"/>
          <w:color w:val="000000"/>
          <w:sz w:val="28"/>
        </w:rPr>
        <w:t>
      для лошадей 1042 голов * 10 гектар/на 1 голову = 10420 гектар.</w:t>
      </w:r>
    </w:p>
    <w:p>
      <w:pPr>
        <w:spacing w:after="0"/>
        <w:ind w:left="0"/>
        <w:jc w:val="both"/>
      </w:pPr>
      <w:r>
        <w:rPr>
          <w:rFonts w:ascii="Times New Roman"/>
          <w:b w:val="false"/>
          <w:i w:val="false"/>
          <w:color w:val="000000"/>
          <w:sz w:val="28"/>
        </w:rPr>
        <w:t>
      14577,5+4492+10420=29489,5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Караоткельскому сельскому</w:t>
            </w:r>
            <w:r>
              <w:br/>
            </w:r>
            <w:r>
              <w:rPr>
                <w:rFonts w:ascii="Times New Roman"/>
                <w:b w:val="false"/>
                <w:i w:val="false"/>
                <w:color w:val="000000"/>
                <w:sz w:val="20"/>
              </w:rPr>
              <w:t>округу на 2021-2022 годы</w:t>
            </w:r>
          </w:p>
        </w:tc>
      </w:tr>
    </w:tbl>
    <w:bookmarkStart w:name="z35" w:id="18"/>
    <w:p>
      <w:pPr>
        <w:spacing w:after="0"/>
        <w:ind w:left="0"/>
        <w:jc w:val="left"/>
      </w:pPr>
      <w:r>
        <w:rPr>
          <w:rFonts w:ascii="Times New Roman"/>
          <w:b/>
          <w:i w:val="false"/>
          <w:color w:val="000000"/>
        </w:rPr>
        <w:t xml:space="preserve"> Схема (карта) расположения пастбищ на территории Караоткельского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8"/>
    <w:p>
      <w:pPr>
        <w:spacing w:after="0"/>
        <w:ind w:left="0"/>
        <w:jc w:val="left"/>
      </w:pPr>
      <w:r>
        <w:br/>
      </w:r>
    </w:p>
    <w:p>
      <w:pPr>
        <w:spacing w:after="0"/>
        <w:ind w:left="0"/>
        <w:jc w:val="both"/>
      </w:pPr>
      <w:r>
        <w:drawing>
          <wp:inline distT="0" distB="0" distL="0" distR="0">
            <wp:extent cx="7429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29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 2. Сведения по распределению пастбищ для размещения маточного (дойного) поголовья крупного рогатого скота по Караоткельскому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Караоткель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Караоткельскому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Караоткель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Караоткельскому сельскому</w:t>
            </w:r>
            <w:r>
              <w:br/>
            </w:r>
            <w:r>
              <w:rPr>
                <w:rFonts w:ascii="Times New Roman"/>
                <w:b w:val="false"/>
                <w:i w:val="false"/>
                <w:color w:val="000000"/>
                <w:sz w:val="20"/>
              </w:rPr>
              <w:t>округу на 2021-2022 годы</w:t>
            </w:r>
          </w:p>
        </w:tc>
      </w:tr>
    </w:tbl>
    <w:bookmarkStart w:name="z37" w:id="19"/>
    <w:p>
      <w:pPr>
        <w:spacing w:after="0"/>
        <w:ind w:left="0"/>
        <w:jc w:val="left"/>
      </w:pPr>
      <w:r>
        <w:rPr>
          <w:rFonts w:ascii="Times New Roman"/>
          <w:b/>
          <w:i w:val="false"/>
          <w:color w:val="000000"/>
        </w:rPr>
        <w:t xml:space="preserve"> Приемлемая схема пастбищеоборотов для Караоткельского сельского округа</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Караоткельскому сельскому</w:t>
            </w:r>
            <w:r>
              <w:br/>
            </w:r>
            <w:r>
              <w:rPr>
                <w:rFonts w:ascii="Times New Roman"/>
                <w:b w:val="false"/>
                <w:i w:val="false"/>
                <w:color w:val="000000"/>
                <w:sz w:val="20"/>
              </w:rPr>
              <w:t>округу на 2021-2022 годы</w:t>
            </w:r>
          </w:p>
        </w:tc>
      </w:tr>
    </w:tbl>
    <w:bookmarkStart w:name="z39" w:id="20"/>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20"/>
    <w:p>
      <w:pPr>
        <w:spacing w:after="0"/>
        <w:ind w:left="0"/>
        <w:jc w:val="left"/>
      </w:pPr>
      <w:r>
        <w:br/>
      </w:r>
    </w:p>
    <w:p>
      <w:pPr>
        <w:spacing w:after="0"/>
        <w:ind w:left="0"/>
        <w:jc w:val="both"/>
      </w:pPr>
      <w:r>
        <w:drawing>
          <wp:inline distT="0" distB="0" distL="0" distR="0">
            <wp:extent cx="67437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437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Караоткельскому сельскому</w:t>
            </w:r>
            <w:r>
              <w:br/>
            </w:r>
            <w:r>
              <w:rPr>
                <w:rFonts w:ascii="Times New Roman"/>
                <w:b w:val="false"/>
                <w:i w:val="false"/>
                <w:color w:val="000000"/>
                <w:sz w:val="20"/>
              </w:rPr>
              <w:t>округу на 2021-2022 годы</w:t>
            </w:r>
          </w:p>
        </w:tc>
      </w:tr>
    </w:tbl>
    <w:bookmarkStart w:name="z41" w:id="2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1"/>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Караоткельскому сельскому</w:t>
            </w:r>
            <w:r>
              <w:br/>
            </w:r>
            <w:r>
              <w:rPr>
                <w:rFonts w:ascii="Times New Roman"/>
                <w:b w:val="false"/>
                <w:i w:val="false"/>
                <w:color w:val="000000"/>
                <w:sz w:val="20"/>
              </w:rPr>
              <w:t>округу на 2021-2022 годы</w:t>
            </w:r>
          </w:p>
        </w:tc>
      </w:tr>
    </w:tbl>
    <w:bookmarkStart w:name="z43" w:id="2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Караоткельском сельском округе</w:t>
      </w:r>
    </w:p>
    <w:bookmarkEnd w:id="22"/>
    <w:p>
      <w:pPr>
        <w:spacing w:after="0"/>
        <w:ind w:left="0"/>
        <w:jc w:val="left"/>
      </w:pPr>
      <w:r>
        <w:br/>
      </w:r>
    </w:p>
    <w:p>
      <w:pPr>
        <w:spacing w:after="0"/>
        <w:ind w:left="0"/>
        <w:jc w:val="both"/>
      </w:pPr>
      <w:r>
        <w:drawing>
          <wp:inline distT="0" distB="0" distL="0" distR="0">
            <wp:extent cx="73533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533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Караоткельскому сельскому</w:t>
            </w:r>
            <w:r>
              <w:br/>
            </w:r>
            <w:r>
              <w:rPr>
                <w:rFonts w:ascii="Times New Roman"/>
                <w:b w:val="false"/>
                <w:i w:val="false"/>
                <w:color w:val="000000"/>
                <w:sz w:val="20"/>
              </w:rPr>
              <w:t>округу на 2021-2022 годы</w:t>
            </w:r>
          </w:p>
        </w:tc>
      </w:tr>
    </w:tbl>
    <w:bookmarkStart w:name="z45" w:id="2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Караоткель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47" w:id="24"/>
    <w:p>
      <w:pPr>
        <w:spacing w:after="0"/>
        <w:ind w:left="0"/>
        <w:jc w:val="left"/>
      </w:pPr>
      <w:r>
        <w:rPr>
          <w:rFonts w:ascii="Times New Roman"/>
          <w:b/>
          <w:i w:val="false"/>
          <w:color w:val="000000"/>
        </w:rPr>
        <w:t xml:space="preserve"> План по управлению пастбищами и их использованию села Коянды на 2021-2022 годы</w:t>
      </w:r>
    </w:p>
    <w:bookmarkEnd w:id="2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села Коянды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"Об утверждении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села Коянды в разрезе категорий земель, собственников земельных участков и землепользователей на основании правоустанавливающих документов на территории села Коянды,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села Коянды,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села Коянды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села Коянды,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Коянды,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село Коянды состоит из одного населенного пункта.</w:t>
      </w:r>
    </w:p>
    <w:p>
      <w:pPr>
        <w:spacing w:after="0"/>
        <w:ind w:left="0"/>
        <w:jc w:val="both"/>
      </w:pPr>
      <w:r>
        <w:rPr>
          <w:rFonts w:ascii="Times New Roman"/>
          <w:b w:val="false"/>
          <w:i w:val="false"/>
          <w:color w:val="000000"/>
          <w:sz w:val="28"/>
        </w:rPr>
        <w:t>
      Общая площадь земель сельскохозяйственного назначения – 6389 гектар; из них пастбищные земли – 5534 гектар, пашня – 855 гектар. Земли населенных пунктов – 3 042 гектар;</w:t>
      </w:r>
    </w:p>
    <w:p>
      <w:pPr>
        <w:spacing w:after="0"/>
        <w:ind w:left="0"/>
        <w:jc w:val="both"/>
      </w:pPr>
      <w:r>
        <w:rPr>
          <w:rFonts w:ascii="Times New Roman"/>
          <w:b w:val="false"/>
          <w:i w:val="false"/>
          <w:color w:val="000000"/>
          <w:sz w:val="28"/>
        </w:rPr>
        <w:t>
      По природным условиям территория села Коянды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селе Коянды у населения насчитывается крупного рогатого скота 485 голов, из них маточное поголовье 227 голов, мелкого рогатого скота 967 голов, 546 голов лошади.</w:t>
      </w:r>
    </w:p>
    <w:p>
      <w:pPr>
        <w:spacing w:after="0"/>
        <w:ind w:left="0"/>
        <w:jc w:val="both"/>
      </w:pPr>
      <w:r>
        <w:rPr>
          <w:rFonts w:ascii="Times New Roman"/>
          <w:b w:val="false"/>
          <w:i w:val="false"/>
          <w:color w:val="000000"/>
          <w:sz w:val="28"/>
        </w:rPr>
        <w:t>
      В селе Коянды имеются всего 5534 гектар пастбищных угодий. В черте населенного пункта числится 2263 гектар пастбищ.</w:t>
      </w:r>
    </w:p>
    <w:p>
      <w:pPr>
        <w:spacing w:after="0"/>
        <w:ind w:left="0"/>
        <w:jc w:val="both"/>
      </w:pPr>
      <w:r>
        <w:rPr>
          <w:rFonts w:ascii="Times New Roman"/>
          <w:b w:val="false"/>
          <w:i w:val="false"/>
          <w:color w:val="000000"/>
          <w:sz w:val="28"/>
        </w:rPr>
        <w:t>
      В селе Коянды сервитуты для прогона скота не установлены.</w:t>
      </w:r>
    </w:p>
    <w:p>
      <w:pPr>
        <w:spacing w:after="0"/>
        <w:ind w:left="0"/>
        <w:jc w:val="both"/>
      </w:pPr>
      <w:r>
        <w:rPr>
          <w:rFonts w:ascii="Times New Roman"/>
          <w:b w:val="false"/>
          <w:i w:val="false"/>
          <w:color w:val="000000"/>
          <w:sz w:val="28"/>
        </w:rPr>
        <w:t>
      В селе Коянды действуют 1 ветеринарный пункт, 3 убойные площадки.</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2263 гектар, потребность составляет 1929,5 гектар, при норме нагрузки 8,5 гектар/на 1 голову.</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11516,5 гектар, при норме нагрузки на голову крупного рогатого скота – 8,5 гектар/на 1 голову, мелкого рогатого скота – 2 гектар/на 1 голову, лошади – 10 гектар/на 1 голову.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485 голов *8,5 гектар/на 1 голову = 4122,5 гектар;</w:t>
      </w:r>
    </w:p>
    <w:p>
      <w:pPr>
        <w:spacing w:after="0"/>
        <w:ind w:left="0"/>
        <w:jc w:val="both"/>
      </w:pPr>
      <w:r>
        <w:rPr>
          <w:rFonts w:ascii="Times New Roman"/>
          <w:b w:val="false"/>
          <w:i w:val="false"/>
          <w:color w:val="000000"/>
          <w:sz w:val="28"/>
        </w:rPr>
        <w:t>
      для мелкого рогатого скота 967 голов *2 гектар/на 1 голову = 1934 гектар;</w:t>
      </w:r>
    </w:p>
    <w:p>
      <w:pPr>
        <w:spacing w:after="0"/>
        <w:ind w:left="0"/>
        <w:jc w:val="both"/>
      </w:pPr>
      <w:r>
        <w:rPr>
          <w:rFonts w:ascii="Times New Roman"/>
          <w:b w:val="false"/>
          <w:i w:val="false"/>
          <w:color w:val="000000"/>
          <w:sz w:val="28"/>
        </w:rPr>
        <w:t>
      для лошади 546 голов *10 гектар/на 1 голову = 5460 гектар.</w:t>
      </w:r>
    </w:p>
    <w:p>
      <w:pPr>
        <w:spacing w:after="0"/>
        <w:ind w:left="0"/>
        <w:jc w:val="both"/>
      </w:pPr>
      <w:r>
        <w:rPr>
          <w:rFonts w:ascii="Times New Roman"/>
          <w:b w:val="false"/>
          <w:i w:val="false"/>
          <w:color w:val="000000"/>
          <w:sz w:val="28"/>
        </w:rPr>
        <w:t>
      4122,5+1934+5460=11516,5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села Коянды на 2021-2022 годы</w:t>
            </w:r>
          </w:p>
        </w:tc>
      </w:tr>
    </w:tbl>
    <w:bookmarkStart w:name="z49" w:id="25"/>
    <w:p>
      <w:pPr>
        <w:spacing w:after="0"/>
        <w:ind w:left="0"/>
        <w:jc w:val="left"/>
      </w:pPr>
      <w:r>
        <w:rPr>
          <w:rFonts w:ascii="Times New Roman"/>
          <w:b/>
          <w:i w:val="false"/>
          <w:color w:val="000000"/>
        </w:rPr>
        <w:t xml:space="preserve"> Схема (карта) расположения пастбищ на территории села Коянды в разрезе категорий земель, собственников земельных участков и землепользователей на основании правоустанавливающих документов</w:t>
      </w:r>
    </w:p>
    <w:bookmarkEnd w:id="25"/>
    <w:p>
      <w:pPr>
        <w:spacing w:after="0"/>
        <w:ind w:left="0"/>
        <w:jc w:val="left"/>
      </w:pPr>
      <w:r>
        <w:br/>
      </w:r>
    </w:p>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села Коянды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на 1 голов,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r>
    </w:tbl>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села Коянды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села Коянды на 2021-2022 годы</w:t>
            </w:r>
          </w:p>
        </w:tc>
      </w:tr>
    </w:tbl>
    <w:bookmarkStart w:name="z51" w:id="26"/>
    <w:p>
      <w:pPr>
        <w:spacing w:after="0"/>
        <w:ind w:left="0"/>
        <w:jc w:val="left"/>
      </w:pPr>
      <w:r>
        <w:rPr>
          <w:rFonts w:ascii="Times New Roman"/>
          <w:b/>
          <w:i w:val="false"/>
          <w:color w:val="000000"/>
        </w:rPr>
        <w:t xml:space="preserve"> Приемлемая схема пастбищеоборотов для села Коянды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села Коянды на 2021-2022 годы</w:t>
            </w:r>
          </w:p>
        </w:tc>
      </w:tr>
    </w:tbl>
    <w:bookmarkStart w:name="z53" w:id="2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7"/>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села Коянды на 2021-2022 годы</w:t>
            </w:r>
          </w:p>
        </w:tc>
      </w:tr>
    </w:tbl>
    <w:bookmarkStart w:name="z55" w:id="2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8"/>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села Коянды на 2021-2022 годы</w:t>
            </w:r>
          </w:p>
        </w:tc>
      </w:tr>
    </w:tbl>
    <w:bookmarkStart w:name="z57" w:id="2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Коянды</w:t>
      </w:r>
    </w:p>
    <w:bookmarkEnd w:id="29"/>
    <w:p>
      <w:pPr>
        <w:spacing w:after="0"/>
        <w:ind w:left="0"/>
        <w:jc w:val="left"/>
      </w:pP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села Коянды на 2021-2022 годы</w:t>
            </w:r>
          </w:p>
        </w:tc>
      </w:tr>
    </w:tbl>
    <w:bookmarkStart w:name="z59" w:id="3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61" w:id="31"/>
    <w:p>
      <w:pPr>
        <w:spacing w:after="0"/>
        <w:ind w:left="0"/>
        <w:jc w:val="left"/>
      </w:pPr>
      <w:r>
        <w:rPr>
          <w:rFonts w:ascii="Times New Roman"/>
          <w:b/>
          <w:i w:val="false"/>
          <w:color w:val="000000"/>
        </w:rPr>
        <w:t xml:space="preserve"> План по управлению пастбищами и их использованию Жарлыкольского сельского округа на 2021-2022 годы</w:t>
      </w:r>
    </w:p>
    <w:bookmarkEnd w:id="31"/>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Жарлыкольского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Жарлыкольского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Жарлыкольского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Жарлыкольского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Жарлыкольского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Жарлыкольского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Жарлыкольском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Жарлыкольском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40 166 гектар, из них пастбищные земли – 5044 гектар, пашня – 29 690 гектар, сенокос – 492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35 276 гектар;</w:t>
      </w:r>
    </w:p>
    <w:p>
      <w:pPr>
        <w:spacing w:after="0"/>
        <w:ind w:left="0"/>
        <w:jc w:val="both"/>
      </w:pPr>
      <w:r>
        <w:rPr>
          <w:rFonts w:ascii="Times New Roman"/>
          <w:b w:val="false"/>
          <w:i w:val="false"/>
          <w:color w:val="000000"/>
          <w:sz w:val="28"/>
        </w:rPr>
        <w:t>
      земли населенных пунктов – 4890 гектар;</w:t>
      </w:r>
    </w:p>
    <w:p>
      <w:pPr>
        <w:spacing w:after="0"/>
        <w:ind w:left="0"/>
        <w:jc w:val="both"/>
      </w:pPr>
      <w:r>
        <w:rPr>
          <w:rFonts w:ascii="Times New Roman"/>
          <w:b w:val="false"/>
          <w:i w:val="false"/>
          <w:color w:val="000000"/>
          <w:sz w:val="28"/>
        </w:rPr>
        <w:t>
      По природным условиям территория Жарлыкольского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Жарлыкольском сельском округеу населения насчитывается крупного рогатого скота 1150 голов, из них маточное поголовье 749 голов, мелкого рогатого скота 1902 голов, 1586 головы лошадей.</w:t>
      </w:r>
    </w:p>
    <w:p>
      <w:pPr>
        <w:spacing w:after="0"/>
        <w:ind w:left="0"/>
        <w:jc w:val="both"/>
      </w:pPr>
      <w:r>
        <w:rPr>
          <w:rFonts w:ascii="Times New Roman"/>
          <w:b w:val="false"/>
          <w:i w:val="false"/>
          <w:color w:val="000000"/>
          <w:sz w:val="28"/>
        </w:rPr>
        <w:t>
      Для обеспечения сельскохозяйственных животных по Жарлыкольскому сельскому округу имеются всего 5049 гектар пастбищных угодий. В черте населенных пунктов числится 3440 гектар пастбищ.</w:t>
      </w:r>
    </w:p>
    <w:p>
      <w:pPr>
        <w:spacing w:after="0"/>
        <w:ind w:left="0"/>
        <w:jc w:val="both"/>
      </w:pPr>
      <w:r>
        <w:rPr>
          <w:rFonts w:ascii="Times New Roman"/>
          <w:b w:val="false"/>
          <w:i w:val="false"/>
          <w:color w:val="000000"/>
          <w:sz w:val="28"/>
        </w:rPr>
        <w:t>
      В Жарлыкольском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Жарлыкольском сельском округе действуют 1 ветеринарный пункт, 1 скотомогильник.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3440 гектар, потребность составляет 6366,5 гектар, при норме нагрузки 8,5 гектар/на 1 голову. Имеется потребность пастбищных угодий по выпасу других сельскохозяйственных животных местного населения в размере 29439 гектар, при норме нагрузки на голову крупного рогатого скота – 8,5 гектар/на 1 голову, мелкого рогатого скота – 2 гектар/на 1 голову, лошадей – 10 гектар/на 1 голову.</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- 1150 голов *8,5 гектар/на 1 голову = 9775 гектар;</w:t>
      </w:r>
    </w:p>
    <w:p>
      <w:pPr>
        <w:spacing w:after="0"/>
        <w:ind w:left="0"/>
        <w:jc w:val="both"/>
      </w:pPr>
      <w:r>
        <w:rPr>
          <w:rFonts w:ascii="Times New Roman"/>
          <w:b w:val="false"/>
          <w:i w:val="false"/>
          <w:color w:val="000000"/>
          <w:sz w:val="28"/>
        </w:rPr>
        <w:t>
      для мелкого рогатого скота – 1902 голов *2 гектар/на 1 голову = 3804 гектар;</w:t>
      </w:r>
    </w:p>
    <w:p>
      <w:pPr>
        <w:spacing w:after="0"/>
        <w:ind w:left="0"/>
        <w:jc w:val="both"/>
      </w:pPr>
      <w:r>
        <w:rPr>
          <w:rFonts w:ascii="Times New Roman"/>
          <w:b w:val="false"/>
          <w:i w:val="false"/>
          <w:color w:val="000000"/>
          <w:sz w:val="28"/>
        </w:rPr>
        <w:t>
      для лошадей – 1586 голов *10 гектар/на 1 голову = 15860 гектар.</w:t>
      </w:r>
    </w:p>
    <w:p>
      <w:pPr>
        <w:spacing w:after="0"/>
        <w:ind w:left="0"/>
        <w:jc w:val="both"/>
      </w:pPr>
      <w:r>
        <w:rPr>
          <w:rFonts w:ascii="Times New Roman"/>
          <w:b w:val="false"/>
          <w:i w:val="false"/>
          <w:color w:val="000000"/>
          <w:sz w:val="28"/>
        </w:rPr>
        <w:t>
      9775+3804+15860=29439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Жарлыкольскому сельскому</w:t>
            </w:r>
            <w:r>
              <w:br/>
            </w:r>
            <w:r>
              <w:rPr>
                <w:rFonts w:ascii="Times New Roman"/>
                <w:b w:val="false"/>
                <w:i w:val="false"/>
                <w:color w:val="000000"/>
                <w:sz w:val="20"/>
              </w:rPr>
              <w:t>округу на 2021-2022 годы</w:t>
            </w:r>
          </w:p>
        </w:tc>
      </w:tr>
    </w:tbl>
    <w:bookmarkStart w:name="z63" w:id="32"/>
    <w:p>
      <w:pPr>
        <w:spacing w:after="0"/>
        <w:ind w:left="0"/>
        <w:jc w:val="left"/>
      </w:pPr>
      <w:r>
        <w:rPr>
          <w:rFonts w:ascii="Times New Roman"/>
          <w:b/>
          <w:i w:val="false"/>
          <w:color w:val="000000"/>
        </w:rPr>
        <w:t xml:space="preserve"> Схема (карта) расположения пастбищ на территории Жарлыкольского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2"/>
    <w:p>
      <w:pPr>
        <w:spacing w:after="0"/>
        <w:ind w:left="0"/>
        <w:jc w:val="left"/>
      </w:pPr>
      <w:r>
        <w:br/>
      </w:r>
    </w:p>
    <w:p>
      <w:pPr>
        <w:spacing w:after="0"/>
        <w:ind w:left="0"/>
        <w:jc w:val="both"/>
      </w:pPr>
      <w:r>
        <w:drawing>
          <wp:inline distT="0" distB="0" distL="0" distR="0">
            <wp:extent cx="6261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2611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Жарлыкольскому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Жалгызкудук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Жарлыкольскому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Жалгызкудук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Жарлыкольскому сельскому</w:t>
            </w:r>
            <w:r>
              <w:br/>
            </w:r>
            <w:r>
              <w:rPr>
                <w:rFonts w:ascii="Times New Roman"/>
                <w:b w:val="false"/>
                <w:i w:val="false"/>
                <w:color w:val="000000"/>
                <w:sz w:val="20"/>
              </w:rPr>
              <w:t>округу на 2021-2022 годы</w:t>
            </w:r>
          </w:p>
        </w:tc>
      </w:tr>
    </w:tbl>
    <w:bookmarkStart w:name="z65" w:id="33"/>
    <w:p>
      <w:pPr>
        <w:spacing w:after="0"/>
        <w:ind w:left="0"/>
        <w:jc w:val="left"/>
      </w:pPr>
      <w:r>
        <w:rPr>
          <w:rFonts w:ascii="Times New Roman"/>
          <w:b/>
          <w:i w:val="false"/>
          <w:color w:val="000000"/>
        </w:rPr>
        <w:t xml:space="preserve"> Приемлемая схема пастбищеоборотов для Жарлыкольского сельского округа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Жарлыкольскому сельскому</w:t>
            </w:r>
            <w:r>
              <w:br/>
            </w:r>
            <w:r>
              <w:rPr>
                <w:rFonts w:ascii="Times New Roman"/>
                <w:b w:val="false"/>
                <w:i w:val="false"/>
                <w:color w:val="000000"/>
                <w:sz w:val="20"/>
              </w:rPr>
              <w:t>округу на 2021-2022 годы</w:t>
            </w:r>
          </w:p>
        </w:tc>
      </w:tr>
    </w:tbl>
    <w:bookmarkStart w:name="z67" w:id="34"/>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34"/>
    <w:p>
      <w:pPr>
        <w:spacing w:after="0"/>
        <w:ind w:left="0"/>
        <w:jc w:val="left"/>
      </w:pPr>
      <w:r>
        <w:br/>
      </w:r>
    </w:p>
    <w:p>
      <w:pPr>
        <w:spacing w:after="0"/>
        <w:ind w:left="0"/>
        <w:jc w:val="both"/>
      </w:pPr>
      <w:r>
        <w:drawing>
          <wp:inline distT="0" distB="0" distL="0" distR="0">
            <wp:extent cx="50927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0927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Жарлыкольскому сельскому</w:t>
            </w:r>
            <w:r>
              <w:br/>
            </w:r>
            <w:r>
              <w:rPr>
                <w:rFonts w:ascii="Times New Roman"/>
                <w:b w:val="false"/>
                <w:i w:val="false"/>
                <w:color w:val="000000"/>
                <w:sz w:val="20"/>
              </w:rPr>
              <w:t>округу на 2021-2022 годы</w:t>
            </w:r>
          </w:p>
        </w:tc>
      </w:tr>
    </w:tbl>
    <w:bookmarkStart w:name="z69" w:id="3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5"/>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Жарлыкольскому сельскому</w:t>
            </w:r>
            <w:r>
              <w:br/>
            </w:r>
            <w:r>
              <w:rPr>
                <w:rFonts w:ascii="Times New Roman"/>
                <w:b w:val="false"/>
                <w:i w:val="false"/>
                <w:color w:val="000000"/>
                <w:sz w:val="20"/>
              </w:rPr>
              <w:t>округу на 2021-2022 годы</w:t>
            </w:r>
          </w:p>
        </w:tc>
      </w:tr>
    </w:tbl>
    <w:bookmarkStart w:name="z71" w:id="3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Жарлыкольском сельском округе</w:t>
      </w:r>
    </w:p>
    <w:bookmarkEnd w:id="36"/>
    <w:p>
      <w:pPr>
        <w:spacing w:after="0"/>
        <w:ind w:left="0"/>
        <w:jc w:val="left"/>
      </w:pPr>
      <w:r>
        <w:br/>
      </w:r>
    </w:p>
    <w:p>
      <w:pPr>
        <w:spacing w:after="0"/>
        <w:ind w:left="0"/>
        <w:jc w:val="both"/>
      </w:pPr>
      <w:r>
        <w:drawing>
          <wp:inline distT="0" distB="0" distL="0" distR="0">
            <wp:extent cx="7099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993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Жарлыкольскому сельскому</w:t>
            </w:r>
            <w:r>
              <w:br/>
            </w:r>
            <w:r>
              <w:rPr>
                <w:rFonts w:ascii="Times New Roman"/>
                <w:b w:val="false"/>
                <w:i w:val="false"/>
                <w:color w:val="000000"/>
                <w:sz w:val="20"/>
              </w:rPr>
              <w:t>округу на 2021-2022 годы</w:t>
            </w:r>
          </w:p>
        </w:tc>
      </w:tr>
    </w:tbl>
    <w:bookmarkStart w:name="z73" w:id="3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75" w:id="38"/>
    <w:p>
      <w:pPr>
        <w:spacing w:after="0"/>
        <w:ind w:left="0"/>
        <w:jc w:val="left"/>
      </w:pPr>
      <w:r>
        <w:rPr>
          <w:rFonts w:ascii="Times New Roman"/>
          <w:b/>
          <w:i w:val="false"/>
          <w:color w:val="000000"/>
        </w:rPr>
        <w:t xml:space="preserve"> План по управлению пастбищами и их использованию сельского округа Тасты на 2021-2022 годы</w:t>
      </w:r>
    </w:p>
    <w:bookmarkEnd w:id="38"/>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сельского округа Тасты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сельского округа Тасты в разрезе категорий земель, собственников земельных участков и землепользователей на основании правоустанавливающих документов на территории сельского округа Тасты,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сельского округа Тасты,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сельского округа Тасты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Тасты,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Тасты,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 .</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Тасты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45 617 гектар (далее – гектар), из них пастбищные земли – 8204 гектар, пашня – 18 945 гектар, сенокосы – 619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27 768 гектар;</w:t>
      </w:r>
    </w:p>
    <w:p>
      <w:pPr>
        <w:spacing w:after="0"/>
        <w:ind w:left="0"/>
        <w:jc w:val="both"/>
      </w:pPr>
      <w:r>
        <w:rPr>
          <w:rFonts w:ascii="Times New Roman"/>
          <w:b w:val="false"/>
          <w:i w:val="false"/>
          <w:color w:val="000000"/>
          <w:sz w:val="28"/>
        </w:rPr>
        <w:t>
      земли населенных пунктов – 3934 гектар;</w:t>
      </w:r>
    </w:p>
    <w:p>
      <w:pPr>
        <w:spacing w:after="0"/>
        <w:ind w:left="0"/>
        <w:jc w:val="both"/>
      </w:pPr>
      <w:r>
        <w:rPr>
          <w:rFonts w:ascii="Times New Roman"/>
          <w:b w:val="false"/>
          <w:i w:val="false"/>
          <w:color w:val="000000"/>
          <w:sz w:val="28"/>
        </w:rPr>
        <w:t>
      По природным условиям территория сельского округа Тасты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сельском округе Тасты у населения насчитывается крупного рогатого скота 518 голов, из них маточное поголовье 303 голов, мелкого рогатого скота 1147 голов, 448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Тасты имеются всего 8204 гектар пастбищных угодий. В черте населенных пунктов числится 3440 гектар пастбищ.</w:t>
      </w:r>
    </w:p>
    <w:p>
      <w:pPr>
        <w:spacing w:after="0"/>
        <w:ind w:left="0"/>
        <w:jc w:val="both"/>
      </w:pPr>
      <w:r>
        <w:rPr>
          <w:rFonts w:ascii="Times New Roman"/>
          <w:b w:val="false"/>
          <w:i w:val="false"/>
          <w:color w:val="000000"/>
          <w:sz w:val="28"/>
        </w:rPr>
        <w:t>
      В сельском округе Тасты сервитуты для прогона скота не установлены.</w:t>
      </w:r>
    </w:p>
    <w:p>
      <w:pPr>
        <w:spacing w:after="0"/>
        <w:ind w:left="0"/>
        <w:jc w:val="both"/>
      </w:pPr>
      <w:r>
        <w:rPr>
          <w:rFonts w:ascii="Times New Roman"/>
          <w:b w:val="false"/>
          <w:i w:val="false"/>
          <w:color w:val="000000"/>
          <w:sz w:val="28"/>
        </w:rPr>
        <w:t>
      В сельском округе Тасты действуют 1 ветеринарный пункт, 1 убойная площадка.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3440 гектар, потребность составляет 2575,5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11177 гектар, при норме нагрузки на голову крупного рогатого скота – 8,5 гектар/голов, мелкого рогатого скота – 2 гектар/голов, лошади –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518 голов *8,5 гектар/голов = 4403 гектар;</w:t>
      </w:r>
    </w:p>
    <w:p>
      <w:pPr>
        <w:spacing w:after="0"/>
        <w:ind w:left="0"/>
        <w:jc w:val="both"/>
      </w:pPr>
      <w:r>
        <w:rPr>
          <w:rFonts w:ascii="Times New Roman"/>
          <w:b w:val="false"/>
          <w:i w:val="false"/>
          <w:color w:val="000000"/>
          <w:sz w:val="28"/>
        </w:rPr>
        <w:t>
      для мелкого рогатого скота 1147 голов *2 гектар/голов = 2294 гектар;</w:t>
      </w:r>
    </w:p>
    <w:p>
      <w:pPr>
        <w:spacing w:after="0"/>
        <w:ind w:left="0"/>
        <w:jc w:val="both"/>
      </w:pPr>
      <w:r>
        <w:rPr>
          <w:rFonts w:ascii="Times New Roman"/>
          <w:b w:val="false"/>
          <w:i w:val="false"/>
          <w:color w:val="000000"/>
          <w:sz w:val="28"/>
        </w:rPr>
        <w:t>
      для лошадей - 448 голов *10 гектар/голов = 4480 гектар.</w:t>
      </w:r>
    </w:p>
    <w:p>
      <w:pPr>
        <w:spacing w:after="0"/>
        <w:ind w:left="0"/>
        <w:jc w:val="both"/>
      </w:pPr>
      <w:r>
        <w:rPr>
          <w:rFonts w:ascii="Times New Roman"/>
          <w:b w:val="false"/>
          <w:i w:val="false"/>
          <w:color w:val="000000"/>
          <w:sz w:val="28"/>
        </w:rPr>
        <w:t>
      4403+2294+4480=11177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Тасты</w:t>
            </w:r>
            <w:r>
              <w:br/>
            </w:r>
            <w:r>
              <w:rPr>
                <w:rFonts w:ascii="Times New Roman"/>
                <w:b w:val="false"/>
                <w:i w:val="false"/>
                <w:color w:val="000000"/>
                <w:sz w:val="20"/>
              </w:rPr>
              <w:t>на 2021-2022 годы</w:t>
            </w:r>
          </w:p>
        </w:tc>
      </w:tr>
    </w:tbl>
    <w:bookmarkStart w:name="z77" w:id="39"/>
    <w:p>
      <w:pPr>
        <w:spacing w:after="0"/>
        <w:ind w:left="0"/>
        <w:jc w:val="left"/>
      </w:pPr>
      <w:r>
        <w:rPr>
          <w:rFonts w:ascii="Times New Roman"/>
          <w:b/>
          <w:i w:val="false"/>
          <w:color w:val="000000"/>
        </w:rPr>
        <w:t xml:space="preserve"> Схема (карта) расположения пастбищ на территории сельского округа Тасты в разрезе категорий земель, собственников земельных участков и землепользователей на основании правоустанавливающих документов</w:t>
      </w:r>
    </w:p>
    <w:bookmarkEnd w:id="39"/>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сельскому округу Тасты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w:t>
            </w:r>
          </w:p>
          <w:p>
            <w:pPr>
              <w:spacing w:after="20"/>
              <w:ind w:left="20"/>
              <w:jc w:val="both"/>
            </w:pPr>
            <w:r>
              <w:rPr>
                <w:rFonts w:ascii="Times New Roman"/>
                <w:b w:val="false"/>
                <w:i w:val="false"/>
                <w:color w:val="000000"/>
                <w:sz w:val="20"/>
              </w:rPr>
              <w:t>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Акмечеть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864,5</w:t>
            </w:r>
          </w:p>
        </w:tc>
      </w:tr>
    </w:tbl>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Тасты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Акмечеть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Тасты</w:t>
            </w:r>
            <w:r>
              <w:br/>
            </w:r>
            <w:r>
              <w:rPr>
                <w:rFonts w:ascii="Times New Roman"/>
                <w:b w:val="false"/>
                <w:i w:val="false"/>
                <w:color w:val="000000"/>
                <w:sz w:val="20"/>
              </w:rPr>
              <w:t>на 2021-2022 годы</w:t>
            </w:r>
          </w:p>
        </w:tc>
      </w:tr>
    </w:tbl>
    <w:bookmarkStart w:name="z79" w:id="40"/>
    <w:p>
      <w:pPr>
        <w:spacing w:after="0"/>
        <w:ind w:left="0"/>
        <w:jc w:val="left"/>
      </w:pPr>
      <w:r>
        <w:rPr>
          <w:rFonts w:ascii="Times New Roman"/>
          <w:b/>
          <w:i w:val="false"/>
          <w:color w:val="000000"/>
        </w:rPr>
        <w:t xml:space="preserve"> Приемлемая схема пастбищеоборотов для сельского округа Тасты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Тасты</w:t>
            </w:r>
            <w:r>
              <w:br/>
            </w:r>
            <w:r>
              <w:rPr>
                <w:rFonts w:ascii="Times New Roman"/>
                <w:b w:val="false"/>
                <w:i w:val="false"/>
                <w:color w:val="000000"/>
                <w:sz w:val="20"/>
              </w:rPr>
              <w:t>на 2021-2022 годы</w:t>
            </w:r>
          </w:p>
        </w:tc>
      </w:tr>
    </w:tbl>
    <w:bookmarkStart w:name="z81" w:id="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1"/>
    <w:p>
      <w:pPr>
        <w:spacing w:after="0"/>
        <w:ind w:left="0"/>
        <w:jc w:val="left"/>
      </w:pPr>
      <w:r>
        <w:br/>
      </w:r>
    </w:p>
    <w:p>
      <w:pPr>
        <w:spacing w:after="0"/>
        <w:ind w:left="0"/>
        <w:jc w:val="both"/>
      </w:pPr>
      <w:r>
        <w:drawing>
          <wp:inline distT="0" distB="0" distL="0" distR="0">
            <wp:extent cx="6972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9723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Тасты</w:t>
            </w:r>
            <w:r>
              <w:br/>
            </w:r>
            <w:r>
              <w:rPr>
                <w:rFonts w:ascii="Times New Roman"/>
                <w:b w:val="false"/>
                <w:i w:val="false"/>
                <w:color w:val="000000"/>
                <w:sz w:val="20"/>
              </w:rPr>
              <w:t>на 2021-2022 годы</w:t>
            </w:r>
          </w:p>
        </w:tc>
      </w:tr>
    </w:tbl>
    <w:bookmarkStart w:name="z83" w:id="4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2"/>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Тасты</w:t>
            </w:r>
            <w:r>
              <w:br/>
            </w:r>
            <w:r>
              <w:rPr>
                <w:rFonts w:ascii="Times New Roman"/>
                <w:b w:val="false"/>
                <w:i w:val="false"/>
                <w:color w:val="000000"/>
                <w:sz w:val="20"/>
              </w:rPr>
              <w:t>на 2021-2022 годы</w:t>
            </w:r>
          </w:p>
        </w:tc>
      </w:tr>
    </w:tbl>
    <w:bookmarkStart w:name="z85" w:id="4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Тасты</w:t>
      </w:r>
    </w:p>
    <w:bookmarkEnd w:id="43"/>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Тасты</w:t>
            </w:r>
            <w:r>
              <w:br/>
            </w:r>
            <w:r>
              <w:rPr>
                <w:rFonts w:ascii="Times New Roman"/>
                <w:b w:val="false"/>
                <w:i w:val="false"/>
                <w:color w:val="000000"/>
                <w:sz w:val="20"/>
              </w:rPr>
              <w:t>на 2021-2022 годы</w:t>
            </w:r>
          </w:p>
        </w:tc>
      </w:tr>
    </w:tbl>
    <w:bookmarkStart w:name="z87" w:id="4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89" w:id="45"/>
    <w:p>
      <w:pPr>
        <w:spacing w:after="0"/>
        <w:ind w:left="0"/>
        <w:jc w:val="left"/>
      </w:pPr>
      <w:r>
        <w:rPr>
          <w:rFonts w:ascii="Times New Roman"/>
          <w:b/>
          <w:i w:val="false"/>
          <w:color w:val="000000"/>
        </w:rPr>
        <w:t xml:space="preserve"> План по управлению пастбищами и их использованию в Арайлынском сельском округе на 2021-2022 годы</w:t>
      </w:r>
    </w:p>
    <w:bookmarkEnd w:id="45"/>
    <w:p>
      <w:pPr>
        <w:spacing w:after="0"/>
        <w:ind w:left="0"/>
        <w:jc w:val="both"/>
      </w:pPr>
      <w:r>
        <w:rPr>
          <w:rFonts w:ascii="Times New Roman"/>
          <w:b w:val="false"/>
          <w:i w:val="false"/>
          <w:color w:val="000000"/>
          <w:sz w:val="28"/>
        </w:rPr>
        <w:t>
      Настоящий План по управлению пастбищами и их использованию в Арайлынском сельском округе на 2021-2022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w:t>
      </w:r>
      <w:r>
        <w:rPr>
          <w:rFonts w:ascii="Times New Roman"/>
          <w:b w:val="false"/>
          <w:i w:val="false"/>
          <w:color w:val="000000"/>
          <w:sz w:val="28"/>
        </w:rPr>
        <w:t xml:space="preserve">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Арайлынского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Арайлынского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Арайлынского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Арайлынского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Арайлынского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Арайлынском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Арайлынском сельском округе имеются 5 сельских населенных пункта.</w:t>
      </w:r>
    </w:p>
    <w:p>
      <w:pPr>
        <w:spacing w:after="0"/>
        <w:ind w:left="0"/>
        <w:jc w:val="both"/>
      </w:pPr>
      <w:r>
        <w:rPr>
          <w:rFonts w:ascii="Times New Roman"/>
          <w:b w:val="false"/>
          <w:i w:val="false"/>
          <w:color w:val="000000"/>
          <w:sz w:val="28"/>
        </w:rPr>
        <w:t>
      Общая площадь территории Арайлынского сельского округа 48 328 гектар, из них пашни – 14 599 гектар, пастбищные земли – 16 531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34 581 гектар;</w:t>
      </w:r>
    </w:p>
    <w:p>
      <w:pPr>
        <w:spacing w:after="0"/>
        <w:ind w:left="0"/>
        <w:jc w:val="both"/>
      </w:pPr>
      <w:r>
        <w:rPr>
          <w:rFonts w:ascii="Times New Roman"/>
          <w:b w:val="false"/>
          <w:i w:val="false"/>
          <w:color w:val="000000"/>
          <w:sz w:val="28"/>
        </w:rPr>
        <w:t>
      земли населенных пунктов – 5065 гектар;</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4 341 гектар;</w:t>
      </w:r>
    </w:p>
    <w:p>
      <w:pPr>
        <w:spacing w:after="0"/>
        <w:ind w:left="0"/>
        <w:jc w:val="both"/>
      </w:pPr>
      <w:r>
        <w:rPr>
          <w:rFonts w:ascii="Times New Roman"/>
          <w:b w:val="false"/>
          <w:i w:val="false"/>
          <w:color w:val="000000"/>
          <w:sz w:val="28"/>
        </w:rPr>
        <w:t>
      земли запаса - 1659 гектар.</w:t>
      </w:r>
    </w:p>
    <w:p>
      <w:pPr>
        <w:spacing w:after="0"/>
        <w:ind w:left="0"/>
        <w:jc w:val="both"/>
      </w:pPr>
      <w:r>
        <w:rPr>
          <w:rFonts w:ascii="Times New Roman"/>
          <w:b w:val="false"/>
          <w:i w:val="false"/>
          <w:color w:val="000000"/>
          <w:sz w:val="28"/>
        </w:rPr>
        <w:t>
      По природным условиям территория Арайлынского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Арайлынском сельском округе у населения насчитывается крупного рогатого скота 1159 голов, из них маточное поголовье 701 голов, мелкого рогатого скота 3420 голов, 773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Арайлынскому сельскому округу имеются всего 5 835,3 гектар пастбищных угодий. В черте населенных пунктов числится 3699 гектар пастбищ.</w:t>
      </w:r>
    </w:p>
    <w:p>
      <w:pPr>
        <w:spacing w:after="0"/>
        <w:ind w:left="0"/>
        <w:jc w:val="both"/>
      </w:pPr>
      <w:r>
        <w:rPr>
          <w:rFonts w:ascii="Times New Roman"/>
          <w:b w:val="false"/>
          <w:i w:val="false"/>
          <w:color w:val="000000"/>
          <w:sz w:val="28"/>
        </w:rPr>
        <w:t>
      В Арайлынском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Арайлынском сельском округе действуют 1 ветеринарный пункт, 1 убойная площадка.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3699 гектар, потребность составляет 5958,5 гектар, при норме нагрузки 8,5 гектар/голов. Потребность составляет 1843 гектар. Имеется потребность пастбищных угодий по выпасу других сельскохозяйственных животных местного населения в размере 24421,5 гектар, при норме нагрузки на голову крупного рогатого скота – 8,5 гектар/голов, мелкого рогатого скота – 2 гектар/голов, лошади –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- 1159 голов * 8,5 гектар/голов = 9851,5 гектар;</w:t>
      </w:r>
    </w:p>
    <w:p>
      <w:pPr>
        <w:spacing w:after="0"/>
        <w:ind w:left="0"/>
        <w:jc w:val="both"/>
      </w:pPr>
      <w:r>
        <w:rPr>
          <w:rFonts w:ascii="Times New Roman"/>
          <w:b w:val="false"/>
          <w:i w:val="false"/>
          <w:color w:val="000000"/>
          <w:sz w:val="28"/>
        </w:rPr>
        <w:t>
      для мелкого рогатого скота - 3420 голов * 2 гектар/голов = 6840 гектар</w:t>
      </w:r>
    </w:p>
    <w:p>
      <w:pPr>
        <w:spacing w:after="0"/>
        <w:ind w:left="0"/>
        <w:jc w:val="both"/>
      </w:pPr>
      <w:r>
        <w:rPr>
          <w:rFonts w:ascii="Times New Roman"/>
          <w:b w:val="false"/>
          <w:i w:val="false"/>
          <w:color w:val="000000"/>
          <w:sz w:val="28"/>
        </w:rPr>
        <w:t>
      для лошадей - 773 голов * 10 гектар/голов = 7730 гектар.</w:t>
      </w:r>
    </w:p>
    <w:p>
      <w:pPr>
        <w:spacing w:after="0"/>
        <w:ind w:left="0"/>
        <w:jc w:val="both"/>
      </w:pPr>
      <w:r>
        <w:rPr>
          <w:rFonts w:ascii="Times New Roman"/>
          <w:b w:val="false"/>
          <w:i w:val="false"/>
          <w:color w:val="000000"/>
          <w:sz w:val="28"/>
        </w:rPr>
        <w:t>
      9851,5+6840+7730=24421,5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Арайлынскому сельскому</w:t>
            </w:r>
            <w:r>
              <w:br/>
            </w:r>
            <w:r>
              <w:rPr>
                <w:rFonts w:ascii="Times New Roman"/>
                <w:b w:val="false"/>
                <w:i w:val="false"/>
                <w:color w:val="000000"/>
                <w:sz w:val="20"/>
              </w:rPr>
              <w:t>округу на 2021-2022 годы</w:t>
            </w:r>
          </w:p>
        </w:tc>
      </w:tr>
    </w:tbl>
    <w:bookmarkStart w:name="z91" w:id="46"/>
    <w:p>
      <w:pPr>
        <w:spacing w:after="0"/>
        <w:ind w:left="0"/>
        <w:jc w:val="left"/>
      </w:pPr>
      <w:r>
        <w:rPr>
          <w:rFonts w:ascii="Times New Roman"/>
          <w:b/>
          <w:i w:val="false"/>
          <w:color w:val="000000"/>
        </w:rPr>
        <w:t xml:space="preserve"> Схема (карта) расположения пастбищ на территории Арайлынского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6"/>
    <w:p>
      <w:pPr>
        <w:spacing w:after="0"/>
        <w:ind w:left="0"/>
        <w:jc w:val="left"/>
      </w:pP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Арайлынскому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Косчеку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Арайлынскому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Косчеку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Арайлынскому сельскому</w:t>
            </w:r>
            <w:r>
              <w:br/>
            </w:r>
            <w:r>
              <w:rPr>
                <w:rFonts w:ascii="Times New Roman"/>
                <w:b w:val="false"/>
                <w:i w:val="false"/>
                <w:color w:val="000000"/>
                <w:sz w:val="20"/>
              </w:rPr>
              <w:t>округу</w:t>
            </w:r>
            <w:r>
              <w:br/>
            </w:r>
            <w:r>
              <w:rPr>
                <w:rFonts w:ascii="Times New Roman"/>
                <w:b w:val="false"/>
                <w:i w:val="false"/>
                <w:color w:val="000000"/>
                <w:sz w:val="20"/>
              </w:rPr>
              <w:t>на 2021-2022 годы</w:t>
            </w:r>
          </w:p>
        </w:tc>
      </w:tr>
    </w:tbl>
    <w:bookmarkStart w:name="z93" w:id="47"/>
    <w:p>
      <w:pPr>
        <w:spacing w:after="0"/>
        <w:ind w:left="0"/>
        <w:jc w:val="left"/>
      </w:pPr>
      <w:r>
        <w:rPr>
          <w:rFonts w:ascii="Times New Roman"/>
          <w:b/>
          <w:i w:val="false"/>
          <w:color w:val="000000"/>
        </w:rPr>
        <w:t xml:space="preserve"> Приемлемая схема пастбищеоборотов для Арайлынского сельского округа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Арайлынскому сельскому</w:t>
            </w:r>
            <w:r>
              <w:br/>
            </w:r>
            <w:r>
              <w:rPr>
                <w:rFonts w:ascii="Times New Roman"/>
                <w:b w:val="false"/>
                <w:i w:val="false"/>
                <w:color w:val="000000"/>
                <w:sz w:val="20"/>
              </w:rPr>
              <w:t>округу</w:t>
            </w:r>
            <w:r>
              <w:br/>
            </w:r>
            <w:r>
              <w:rPr>
                <w:rFonts w:ascii="Times New Roman"/>
                <w:b w:val="false"/>
                <w:i w:val="false"/>
                <w:color w:val="000000"/>
                <w:sz w:val="20"/>
              </w:rPr>
              <w:t>на 2021-2022 годы</w:t>
            </w:r>
          </w:p>
        </w:tc>
      </w:tr>
    </w:tbl>
    <w:bookmarkStart w:name="z95" w:id="4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8"/>
    <w:p>
      <w:pPr>
        <w:spacing w:after="0"/>
        <w:ind w:left="0"/>
        <w:jc w:val="left"/>
      </w:pPr>
      <w:r>
        <w:br/>
      </w:r>
    </w:p>
    <w:p>
      <w:pPr>
        <w:spacing w:after="0"/>
        <w:ind w:left="0"/>
        <w:jc w:val="both"/>
      </w:pPr>
      <w:r>
        <w:drawing>
          <wp:inline distT="0" distB="0" distL="0" distR="0">
            <wp:extent cx="73533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533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Арайлынскому сельскому</w:t>
            </w:r>
            <w:r>
              <w:br/>
            </w:r>
            <w:r>
              <w:rPr>
                <w:rFonts w:ascii="Times New Roman"/>
                <w:b w:val="false"/>
                <w:i w:val="false"/>
                <w:color w:val="000000"/>
                <w:sz w:val="20"/>
              </w:rPr>
              <w:t>округу</w:t>
            </w:r>
            <w:r>
              <w:br/>
            </w:r>
            <w:r>
              <w:rPr>
                <w:rFonts w:ascii="Times New Roman"/>
                <w:b w:val="false"/>
                <w:i w:val="false"/>
                <w:color w:val="000000"/>
                <w:sz w:val="20"/>
              </w:rPr>
              <w:t>на 2021-2022 годы</w:t>
            </w:r>
          </w:p>
        </w:tc>
      </w:tr>
    </w:tbl>
    <w:bookmarkStart w:name="z97" w:id="4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9"/>
    <w:p>
      <w:pPr>
        <w:spacing w:after="0"/>
        <w:ind w:left="0"/>
        <w:jc w:val="left"/>
      </w:pP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Арайлынскому сельскому</w:t>
            </w:r>
            <w:r>
              <w:br/>
            </w:r>
            <w:r>
              <w:rPr>
                <w:rFonts w:ascii="Times New Roman"/>
                <w:b w:val="false"/>
                <w:i w:val="false"/>
                <w:color w:val="000000"/>
                <w:sz w:val="20"/>
              </w:rPr>
              <w:t>округу</w:t>
            </w:r>
            <w:r>
              <w:br/>
            </w:r>
            <w:r>
              <w:rPr>
                <w:rFonts w:ascii="Times New Roman"/>
                <w:b w:val="false"/>
                <w:i w:val="false"/>
                <w:color w:val="000000"/>
                <w:sz w:val="20"/>
              </w:rPr>
              <w:t>на 2021-2022 годы</w:t>
            </w:r>
          </w:p>
        </w:tc>
      </w:tr>
    </w:tbl>
    <w:bookmarkStart w:name="z99" w:id="5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Арайлынском сельском округе</w:t>
      </w:r>
    </w:p>
    <w:bookmarkEnd w:id="50"/>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Арайлынскому сельскому</w:t>
            </w:r>
            <w:r>
              <w:br/>
            </w:r>
            <w:r>
              <w:rPr>
                <w:rFonts w:ascii="Times New Roman"/>
                <w:b w:val="false"/>
                <w:i w:val="false"/>
                <w:color w:val="000000"/>
                <w:sz w:val="20"/>
              </w:rPr>
              <w:t>округу</w:t>
            </w:r>
            <w:r>
              <w:br/>
            </w:r>
            <w:r>
              <w:rPr>
                <w:rFonts w:ascii="Times New Roman"/>
                <w:b w:val="false"/>
                <w:i w:val="false"/>
                <w:color w:val="000000"/>
                <w:sz w:val="20"/>
              </w:rPr>
              <w:t>на 2021-2022 годы</w:t>
            </w:r>
          </w:p>
        </w:tc>
      </w:tr>
    </w:tbl>
    <w:bookmarkStart w:name="z101" w:id="51"/>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03" w:id="52"/>
    <w:p>
      <w:pPr>
        <w:spacing w:after="0"/>
        <w:ind w:left="0"/>
        <w:jc w:val="left"/>
      </w:pPr>
      <w:r>
        <w:rPr>
          <w:rFonts w:ascii="Times New Roman"/>
          <w:b/>
          <w:i w:val="false"/>
          <w:color w:val="000000"/>
        </w:rPr>
        <w:t xml:space="preserve"> План по управлению пастбищами и их использованию Жанасильского сельского округа на 2021-2022 годы</w:t>
      </w:r>
    </w:p>
    <w:bookmarkEnd w:id="52"/>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Жанаесильского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Жанаесильского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Жанаесильского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Жанаесильского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Жанаесильского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Жанаесильского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Жанаесильском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Жанаесильском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44 344,8 гектар, из них пастбищные земли – 9 126 гектар, пашня – 30 057 гектар, сенокос – 829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40 140,8 гектар;</w:t>
      </w:r>
    </w:p>
    <w:p>
      <w:pPr>
        <w:spacing w:after="0"/>
        <w:ind w:left="0"/>
        <w:jc w:val="both"/>
      </w:pPr>
      <w:r>
        <w:rPr>
          <w:rFonts w:ascii="Times New Roman"/>
          <w:b w:val="false"/>
          <w:i w:val="false"/>
          <w:color w:val="000000"/>
          <w:sz w:val="28"/>
        </w:rPr>
        <w:t>
      земли населенных пунктов – 4 204 гектар;</w:t>
      </w:r>
    </w:p>
    <w:p>
      <w:pPr>
        <w:spacing w:after="0"/>
        <w:ind w:left="0"/>
        <w:jc w:val="both"/>
      </w:pPr>
      <w:r>
        <w:rPr>
          <w:rFonts w:ascii="Times New Roman"/>
          <w:b w:val="false"/>
          <w:i w:val="false"/>
          <w:color w:val="000000"/>
          <w:sz w:val="28"/>
        </w:rPr>
        <w:t>
      По природным условиям территория Жанаесильского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Жанаесильском сельском округе у населения насчитывается крупного рогатого скота 1214 голов, из них маточное поголовье 756 голов, мелкого рогатого скота 1902 голов, 693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Жанаесильскому сельскому округу имеются всего 9126 гектар пастбищных угодий. В черте населенных пунктов числится 3424 гектар пастбищ.</w:t>
      </w:r>
    </w:p>
    <w:p>
      <w:pPr>
        <w:spacing w:after="0"/>
        <w:ind w:left="0"/>
        <w:jc w:val="both"/>
      </w:pPr>
      <w:r>
        <w:rPr>
          <w:rFonts w:ascii="Times New Roman"/>
          <w:b w:val="false"/>
          <w:i w:val="false"/>
          <w:color w:val="000000"/>
          <w:sz w:val="28"/>
        </w:rPr>
        <w:t>
      В Жанаесильском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Жанаесильском сельском округе действуют 1 ветеринарный пункт, 2 скотомогильника.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3424 гектар, потребность составляет 6426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21053 гектар, при норме нагрузки на голову крупно рогатого скота – 8,5 гектар/голов, мелкого рогатого скота – 2 гектар/голов, лошадей –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 рогатого скота 1214 голов * 8,5 гектар/голов = 10319 гектар;</w:t>
      </w:r>
    </w:p>
    <w:p>
      <w:pPr>
        <w:spacing w:after="0"/>
        <w:ind w:left="0"/>
        <w:jc w:val="both"/>
      </w:pPr>
      <w:r>
        <w:rPr>
          <w:rFonts w:ascii="Times New Roman"/>
          <w:b w:val="false"/>
          <w:i w:val="false"/>
          <w:color w:val="000000"/>
          <w:sz w:val="28"/>
        </w:rPr>
        <w:t>
      для мелкого рогатого скота 1902 голов * 2 гектар/голов = 3804 гектар</w:t>
      </w:r>
    </w:p>
    <w:p>
      <w:pPr>
        <w:spacing w:after="0"/>
        <w:ind w:left="0"/>
        <w:jc w:val="both"/>
      </w:pPr>
      <w:r>
        <w:rPr>
          <w:rFonts w:ascii="Times New Roman"/>
          <w:b w:val="false"/>
          <w:i w:val="false"/>
          <w:color w:val="000000"/>
          <w:sz w:val="28"/>
        </w:rPr>
        <w:t>
      для лошадей 693 голов * 10 гектар/голов = 6930 гектар.</w:t>
      </w:r>
    </w:p>
    <w:p>
      <w:pPr>
        <w:spacing w:after="0"/>
        <w:ind w:left="0"/>
        <w:jc w:val="both"/>
      </w:pPr>
      <w:r>
        <w:rPr>
          <w:rFonts w:ascii="Times New Roman"/>
          <w:b w:val="false"/>
          <w:i w:val="false"/>
          <w:color w:val="000000"/>
          <w:sz w:val="28"/>
        </w:rPr>
        <w:t>
      10319+3804+6930=21053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Жанаесильскому сельскому</w:t>
            </w:r>
            <w:r>
              <w:br/>
            </w:r>
            <w:r>
              <w:rPr>
                <w:rFonts w:ascii="Times New Roman"/>
                <w:b w:val="false"/>
                <w:i w:val="false"/>
                <w:color w:val="000000"/>
                <w:sz w:val="20"/>
              </w:rPr>
              <w:t>округу на 2021-2022 годы</w:t>
            </w:r>
          </w:p>
        </w:tc>
      </w:tr>
    </w:tbl>
    <w:bookmarkStart w:name="z105" w:id="53"/>
    <w:p>
      <w:pPr>
        <w:spacing w:after="0"/>
        <w:ind w:left="0"/>
        <w:jc w:val="left"/>
      </w:pPr>
      <w:r>
        <w:rPr>
          <w:rFonts w:ascii="Times New Roman"/>
          <w:b/>
          <w:i w:val="false"/>
          <w:color w:val="000000"/>
        </w:rPr>
        <w:t xml:space="preserve"> Схема (карта) расположения пастбищ на территории Жанаесильского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53"/>
    <w:p>
      <w:pPr>
        <w:spacing w:after="0"/>
        <w:ind w:left="0"/>
        <w:jc w:val="left"/>
      </w:pPr>
      <w:r>
        <w:br/>
      </w:r>
    </w:p>
    <w:p>
      <w:pPr>
        <w:spacing w:after="0"/>
        <w:ind w:left="0"/>
        <w:jc w:val="both"/>
      </w:pPr>
      <w:r>
        <w:drawing>
          <wp:inline distT="0" distB="0" distL="0" distR="0">
            <wp:extent cx="73279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279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Жанаесильскому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потребность,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Жанаесиль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Караменды батыра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Жанаесильскому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Жанаесиль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Караменды батыра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Мортык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Жанаесильскому сельскому</w:t>
            </w:r>
            <w:r>
              <w:br/>
            </w:r>
            <w:r>
              <w:rPr>
                <w:rFonts w:ascii="Times New Roman"/>
                <w:b w:val="false"/>
                <w:i w:val="false"/>
                <w:color w:val="000000"/>
                <w:sz w:val="20"/>
              </w:rPr>
              <w:t>округу на 2021-2022 годы</w:t>
            </w:r>
          </w:p>
        </w:tc>
      </w:tr>
    </w:tbl>
    <w:bookmarkStart w:name="z107" w:id="54"/>
    <w:p>
      <w:pPr>
        <w:spacing w:after="0"/>
        <w:ind w:left="0"/>
        <w:jc w:val="left"/>
      </w:pPr>
      <w:r>
        <w:rPr>
          <w:rFonts w:ascii="Times New Roman"/>
          <w:b/>
          <w:i w:val="false"/>
          <w:color w:val="000000"/>
        </w:rPr>
        <w:t xml:space="preserve"> Приемлемая схема пастбищеоборотов для Жанаесильского сельского округа</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Жанаесильскому сельскому</w:t>
            </w:r>
            <w:r>
              <w:br/>
            </w:r>
            <w:r>
              <w:rPr>
                <w:rFonts w:ascii="Times New Roman"/>
                <w:b w:val="false"/>
                <w:i w:val="false"/>
                <w:color w:val="000000"/>
                <w:sz w:val="20"/>
              </w:rPr>
              <w:t>округу на 2021-2022 годы</w:t>
            </w:r>
          </w:p>
        </w:tc>
      </w:tr>
    </w:tbl>
    <w:bookmarkStart w:name="z109" w:id="5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5"/>
    <w:p>
      <w:pPr>
        <w:spacing w:after="0"/>
        <w:ind w:left="0"/>
        <w:jc w:val="left"/>
      </w:pPr>
      <w:r>
        <w:br/>
      </w:r>
    </w:p>
    <w:p>
      <w:pPr>
        <w:spacing w:after="0"/>
        <w:ind w:left="0"/>
        <w:jc w:val="both"/>
      </w:pPr>
      <w:r>
        <w:drawing>
          <wp:inline distT="0" distB="0" distL="0" distR="0">
            <wp:extent cx="73914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914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Жанаесильскому сельскому</w:t>
            </w:r>
            <w:r>
              <w:br/>
            </w:r>
            <w:r>
              <w:rPr>
                <w:rFonts w:ascii="Times New Roman"/>
                <w:b w:val="false"/>
                <w:i w:val="false"/>
                <w:color w:val="000000"/>
                <w:sz w:val="20"/>
              </w:rPr>
              <w:t>округу на 2021-2022 годы</w:t>
            </w:r>
          </w:p>
        </w:tc>
      </w:tr>
    </w:tbl>
    <w:bookmarkStart w:name="z111" w:id="5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6"/>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Жанаесильскому сельскому</w:t>
            </w:r>
            <w:r>
              <w:br/>
            </w:r>
            <w:r>
              <w:rPr>
                <w:rFonts w:ascii="Times New Roman"/>
                <w:b w:val="false"/>
                <w:i w:val="false"/>
                <w:color w:val="000000"/>
                <w:sz w:val="20"/>
              </w:rPr>
              <w:t>округу на 2021-2022 годы</w:t>
            </w:r>
          </w:p>
        </w:tc>
      </w:tr>
    </w:tbl>
    <w:bookmarkStart w:name="z113" w:id="5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Жанаесильском сельском округе</w:t>
      </w:r>
    </w:p>
    <w:bookmarkEnd w:id="57"/>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Жанаесильскому сельскому</w:t>
            </w:r>
            <w:r>
              <w:br/>
            </w:r>
            <w:r>
              <w:rPr>
                <w:rFonts w:ascii="Times New Roman"/>
                <w:b w:val="false"/>
                <w:i w:val="false"/>
                <w:color w:val="000000"/>
                <w:sz w:val="20"/>
              </w:rPr>
              <w:t>округу на 2021-2022 годы</w:t>
            </w:r>
          </w:p>
        </w:tc>
      </w:tr>
    </w:tbl>
    <w:bookmarkStart w:name="z115" w:id="5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Жанаесиль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17" w:id="59"/>
    <w:p>
      <w:pPr>
        <w:spacing w:after="0"/>
        <w:ind w:left="0"/>
        <w:jc w:val="left"/>
      </w:pPr>
      <w:r>
        <w:rPr>
          <w:rFonts w:ascii="Times New Roman"/>
          <w:b/>
          <w:i w:val="false"/>
          <w:color w:val="000000"/>
        </w:rPr>
        <w:t xml:space="preserve"> План по управлению пастбищами и их использованию Оразакского сельского округа на 2021-2022 годы</w:t>
      </w:r>
    </w:p>
    <w:bookmarkEnd w:id="59"/>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Оразакского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Оразакского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Оразакского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Оразакского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Оразакского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Оразакского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Оразакском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Оразакском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35 483 гектар, из них пастбищные земли – 3 548 гектар, пашня – 28 683 гектар, сенокос – 101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32 332 гектар;</w:t>
      </w:r>
    </w:p>
    <w:p>
      <w:pPr>
        <w:spacing w:after="0"/>
        <w:ind w:left="0"/>
        <w:jc w:val="both"/>
      </w:pPr>
      <w:r>
        <w:rPr>
          <w:rFonts w:ascii="Times New Roman"/>
          <w:b w:val="false"/>
          <w:i w:val="false"/>
          <w:color w:val="000000"/>
          <w:sz w:val="28"/>
        </w:rPr>
        <w:t>
      земли населенных пунктов – 3 151 гектар;</w:t>
      </w:r>
    </w:p>
    <w:p>
      <w:pPr>
        <w:spacing w:after="0"/>
        <w:ind w:left="0"/>
        <w:jc w:val="both"/>
      </w:pPr>
      <w:r>
        <w:rPr>
          <w:rFonts w:ascii="Times New Roman"/>
          <w:b w:val="false"/>
          <w:i w:val="false"/>
          <w:color w:val="000000"/>
          <w:sz w:val="28"/>
        </w:rPr>
        <w:t>
      По природным условиям территория Оразакского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Оразакском сельском округе у населения насчитывается крупного рогатого скота 764 голов, из них маточное поголовье 350 голов, мелкого рогатого скота 1879 голов, 729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Оразакскому сельскому округу имеются всего 5132 гектар пастбищных угодий. В черте населенных пунктов числится 2794 гектар пастбищ.</w:t>
      </w:r>
    </w:p>
    <w:p>
      <w:pPr>
        <w:spacing w:after="0"/>
        <w:ind w:left="0"/>
        <w:jc w:val="both"/>
      </w:pPr>
      <w:r>
        <w:rPr>
          <w:rFonts w:ascii="Times New Roman"/>
          <w:b w:val="false"/>
          <w:i w:val="false"/>
          <w:color w:val="000000"/>
          <w:sz w:val="28"/>
        </w:rPr>
        <w:t>
      В Оразакском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Оразакском сельском округе действуют 1 ветеринарный пункт, 1 скотомогильник.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2794 гектар, потребность составляет 2975 гектар, при норме нагрузки 8,5 гектар/голов.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17542 гектар, при норме нагрузки на голову крупного рогатого скота 8,5 гектар/голов, мелкого рогатого скота 2 гектар/голов, лошадей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764 голов *8,5 гектар/голов = 6494 гектар;</w:t>
      </w:r>
    </w:p>
    <w:p>
      <w:pPr>
        <w:spacing w:after="0"/>
        <w:ind w:left="0"/>
        <w:jc w:val="both"/>
      </w:pPr>
      <w:r>
        <w:rPr>
          <w:rFonts w:ascii="Times New Roman"/>
          <w:b w:val="false"/>
          <w:i w:val="false"/>
          <w:color w:val="000000"/>
          <w:sz w:val="28"/>
        </w:rPr>
        <w:t>
      для мелкого рогатого скота 1879 голов * 2 гектар/голов = 3758 гектар;</w:t>
      </w:r>
    </w:p>
    <w:p>
      <w:pPr>
        <w:spacing w:after="0"/>
        <w:ind w:left="0"/>
        <w:jc w:val="both"/>
      </w:pPr>
      <w:r>
        <w:rPr>
          <w:rFonts w:ascii="Times New Roman"/>
          <w:b w:val="false"/>
          <w:i w:val="false"/>
          <w:color w:val="000000"/>
          <w:sz w:val="28"/>
        </w:rPr>
        <w:t>
      для лошадей 729 голов * 10 гектар/голов = 7290 гектар.</w:t>
      </w:r>
    </w:p>
    <w:p>
      <w:pPr>
        <w:spacing w:after="0"/>
        <w:ind w:left="0"/>
        <w:jc w:val="both"/>
      </w:pPr>
      <w:r>
        <w:rPr>
          <w:rFonts w:ascii="Times New Roman"/>
          <w:b w:val="false"/>
          <w:i w:val="false"/>
          <w:color w:val="000000"/>
          <w:sz w:val="28"/>
        </w:rPr>
        <w:t>
      6494+3758+729=17542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2021-2022 годы</w:t>
            </w:r>
          </w:p>
        </w:tc>
      </w:tr>
    </w:tbl>
    <w:bookmarkStart w:name="z119" w:id="60"/>
    <w:p>
      <w:pPr>
        <w:spacing w:after="0"/>
        <w:ind w:left="0"/>
        <w:jc w:val="left"/>
      </w:pPr>
      <w:r>
        <w:rPr>
          <w:rFonts w:ascii="Times New Roman"/>
          <w:b/>
          <w:i w:val="false"/>
          <w:color w:val="000000"/>
        </w:rPr>
        <w:t xml:space="preserve"> Схема (карта) расположения пастбищ на территории Оразакского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60"/>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Оразакскому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с учетом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Оразакскому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2021-2022 годы</w:t>
            </w:r>
          </w:p>
        </w:tc>
      </w:tr>
    </w:tbl>
    <w:bookmarkStart w:name="z121" w:id="61"/>
    <w:p>
      <w:pPr>
        <w:spacing w:after="0"/>
        <w:ind w:left="0"/>
        <w:jc w:val="left"/>
      </w:pPr>
      <w:r>
        <w:rPr>
          <w:rFonts w:ascii="Times New Roman"/>
          <w:b/>
          <w:i w:val="false"/>
          <w:color w:val="000000"/>
        </w:rPr>
        <w:t xml:space="preserve"> Приемлемая схема пастбищеоборотов для Оразакского сельского округа</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2021-2022 годы</w:t>
            </w:r>
          </w:p>
        </w:tc>
      </w:tr>
    </w:tbl>
    <w:bookmarkStart w:name="z123" w:id="6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2"/>
    <w:p>
      <w:pPr>
        <w:spacing w:after="0"/>
        <w:ind w:left="0"/>
        <w:jc w:val="left"/>
      </w:pPr>
      <w:r>
        <w:br/>
      </w:r>
    </w:p>
    <w:p>
      <w:pPr>
        <w:spacing w:after="0"/>
        <w:ind w:left="0"/>
        <w:jc w:val="both"/>
      </w:pPr>
      <w:r>
        <w:drawing>
          <wp:inline distT="0" distB="0" distL="0" distR="0">
            <wp:extent cx="6908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9088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2021-2022 годы</w:t>
            </w:r>
          </w:p>
        </w:tc>
      </w:tr>
    </w:tbl>
    <w:bookmarkStart w:name="z125" w:id="6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3"/>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2021-2022 годы</w:t>
            </w:r>
          </w:p>
        </w:tc>
      </w:tr>
    </w:tbl>
    <w:bookmarkStart w:name="z127" w:id="6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Оразакском сельском округе</w:t>
      </w:r>
    </w:p>
    <w:bookmarkEnd w:id="64"/>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Оразакскому сельскому</w:t>
            </w:r>
            <w:r>
              <w:br/>
            </w:r>
            <w:r>
              <w:rPr>
                <w:rFonts w:ascii="Times New Roman"/>
                <w:b w:val="false"/>
                <w:i w:val="false"/>
                <w:color w:val="000000"/>
                <w:sz w:val="20"/>
              </w:rPr>
              <w:t>округу на 2021-2022 годы</w:t>
            </w:r>
          </w:p>
        </w:tc>
      </w:tr>
    </w:tbl>
    <w:bookmarkStart w:name="z129" w:id="6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31" w:id="66"/>
    <w:p>
      <w:pPr>
        <w:spacing w:after="0"/>
        <w:ind w:left="0"/>
        <w:jc w:val="left"/>
      </w:pPr>
      <w:r>
        <w:rPr>
          <w:rFonts w:ascii="Times New Roman"/>
          <w:b/>
          <w:i w:val="false"/>
          <w:color w:val="000000"/>
        </w:rPr>
        <w:t xml:space="preserve"> План по управлению пастбищами и их использованию сельского округа Родина на 2021-2022 годы</w:t>
      </w:r>
    </w:p>
    <w:bookmarkEnd w:id="6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сельского округа Родина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сельского округа Родина в разрезе категорий земель, собственников земельных участков и землепользователей на основании правоустанавливающих документов на территории сельского округа Родина,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сельского округа Родина,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сельского округа Родина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Родина,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Родина,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Родина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45 617 гектар (далее – гектар), из них пастбищные земли – 7129 гектар, пашня – 35184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42 327 гектар;</w:t>
      </w:r>
    </w:p>
    <w:p>
      <w:pPr>
        <w:spacing w:after="0"/>
        <w:ind w:left="0"/>
        <w:jc w:val="both"/>
      </w:pPr>
      <w:r>
        <w:rPr>
          <w:rFonts w:ascii="Times New Roman"/>
          <w:b w:val="false"/>
          <w:i w:val="false"/>
          <w:color w:val="000000"/>
          <w:sz w:val="28"/>
        </w:rPr>
        <w:t>
      земли населенных пунктов – 3290 гектар;</w:t>
      </w:r>
    </w:p>
    <w:p>
      <w:pPr>
        <w:spacing w:after="0"/>
        <w:ind w:left="0"/>
        <w:jc w:val="both"/>
      </w:pPr>
      <w:r>
        <w:rPr>
          <w:rFonts w:ascii="Times New Roman"/>
          <w:b w:val="false"/>
          <w:i w:val="false"/>
          <w:color w:val="000000"/>
          <w:sz w:val="28"/>
        </w:rPr>
        <w:t>
      По природным условиям территория сельского округа Родина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сельском округе Родина у населения насчитывается крупного рогатого скота 190 голов, из них маточное поголовье 86 голов, мелкого рогатого скота 237 голов, 261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Родина имеются всего 7159 гектар пастбищных угодий. В черте населенных пунктов числится 3049 гектар пастбищ.</w:t>
      </w:r>
    </w:p>
    <w:p>
      <w:pPr>
        <w:spacing w:after="0"/>
        <w:ind w:left="0"/>
        <w:jc w:val="both"/>
      </w:pPr>
      <w:r>
        <w:rPr>
          <w:rFonts w:ascii="Times New Roman"/>
          <w:b w:val="false"/>
          <w:i w:val="false"/>
          <w:color w:val="000000"/>
          <w:sz w:val="28"/>
        </w:rPr>
        <w:t>
      В сельском округе Родина сервитуты для прогона скота не установлены.</w:t>
      </w:r>
    </w:p>
    <w:p>
      <w:pPr>
        <w:spacing w:after="0"/>
        <w:ind w:left="0"/>
        <w:jc w:val="both"/>
      </w:pPr>
      <w:r>
        <w:rPr>
          <w:rFonts w:ascii="Times New Roman"/>
          <w:b w:val="false"/>
          <w:i w:val="false"/>
          <w:color w:val="000000"/>
          <w:sz w:val="28"/>
        </w:rPr>
        <w:t>
      В сельском округе Родина действуют 1 ветеринарный пункт, 1 скотомогильник, 1 убойная площадка.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3049 гектар, потребность составляет 731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4699 гектар, при норме нагрузки на голову крупного рогатого скота – 8,5 гектар/голов, мелкого рогатого скота – 2 гектар/голов, лошадей –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190 голов * 8,5 гектар/голов = 1615 гектар;</w:t>
      </w:r>
    </w:p>
    <w:p>
      <w:pPr>
        <w:spacing w:after="0"/>
        <w:ind w:left="0"/>
        <w:jc w:val="both"/>
      </w:pPr>
      <w:r>
        <w:rPr>
          <w:rFonts w:ascii="Times New Roman"/>
          <w:b w:val="false"/>
          <w:i w:val="false"/>
          <w:color w:val="000000"/>
          <w:sz w:val="28"/>
        </w:rPr>
        <w:t>
      для мелкого рогатого скота 237 голов * 2 гектар/голов = 474 гектар;</w:t>
      </w:r>
    </w:p>
    <w:p>
      <w:pPr>
        <w:spacing w:after="0"/>
        <w:ind w:left="0"/>
        <w:jc w:val="both"/>
      </w:pPr>
      <w:r>
        <w:rPr>
          <w:rFonts w:ascii="Times New Roman"/>
          <w:b w:val="false"/>
          <w:i w:val="false"/>
          <w:color w:val="000000"/>
          <w:sz w:val="28"/>
        </w:rPr>
        <w:t>
      для лошадей 261 голов * 10 гектар/голов = 2610 гектар.</w:t>
      </w:r>
    </w:p>
    <w:p>
      <w:pPr>
        <w:spacing w:after="0"/>
        <w:ind w:left="0"/>
        <w:jc w:val="both"/>
      </w:pPr>
      <w:r>
        <w:rPr>
          <w:rFonts w:ascii="Times New Roman"/>
          <w:b w:val="false"/>
          <w:i w:val="false"/>
          <w:color w:val="000000"/>
          <w:sz w:val="28"/>
        </w:rPr>
        <w:t>
      1615+474+2610=4699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Родина</w:t>
            </w:r>
            <w:r>
              <w:br/>
            </w:r>
            <w:r>
              <w:rPr>
                <w:rFonts w:ascii="Times New Roman"/>
                <w:b w:val="false"/>
                <w:i w:val="false"/>
                <w:color w:val="000000"/>
                <w:sz w:val="20"/>
              </w:rPr>
              <w:t>на 2021-2022 годы</w:t>
            </w:r>
          </w:p>
        </w:tc>
      </w:tr>
    </w:tbl>
    <w:bookmarkStart w:name="z133" w:id="67"/>
    <w:p>
      <w:pPr>
        <w:spacing w:after="0"/>
        <w:ind w:left="0"/>
        <w:jc w:val="left"/>
      </w:pPr>
      <w:r>
        <w:rPr>
          <w:rFonts w:ascii="Times New Roman"/>
          <w:b/>
          <w:i w:val="false"/>
          <w:color w:val="000000"/>
        </w:rPr>
        <w:t xml:space="preserve"> Схема (карта) расположения пастбищ на территории сельского округа Родина в разрезе категорий земель, собственников земельных участков и землепользователей на основании правоустанавливающих документов</w:t>
      </w:r>
    </w:p>
    <w:bookmarkEnd w:id="67"/>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скота по сельскому округу Родина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Родина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Родина</w:t>
            </w:r>
            <w:r>
              <w:br/>
            </w:r>
            <w:r>
              <w:rPr>
                <w:rFonts w:ascii="Times New Roman"/>
                <w:b w:val="false"/>
                <w:i w:val="false"/>
                <w:color w:val="000000"/>
                <w:sz w:val="20"/>
              </w:rPr>
              <w:t>на 2021-2022 годы</w:t>
            </w:r>
          </w:p>
        </w:tc>
      </w:tr>
    </w:tbl>
    <w:bookmarkStart w:name="z135" w:id="68"/>
    <w:p>
      <w:pPr>
        <w:spacing w:after="0"/>
        <w:ind w:left="0"/>
        <w:jc w:val="left"/>
      </w:pPr>
      <w:r>
        <w:rPr>
          <w:rFonts w:ascii="Times New Roman"/>
          <w:b/>
          <w:i w:val="false"/>
          <w:color w:val="000000"/>
        </w:rPr>
        <w:t xml:space="preserve"> Приемлемая схема пастбищеоборотов для сельского округа Родина</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Родина</w:t>
            </w:r>
            <w:r>
              <w:br/>
            </w:r>
            <w:r>
              <w:rPr>
                <w:rFonts w:ascii="Times New Roman"/>
                <w:b w:val="false"/>
                <w:i w:val="false"/>
                <w:color w:val="000000"/>
                <w:sz w:val="20"/>
              </w:rPr>
              <w:t>на 2021-2022 годы</w:t>
            </w:r>
          </w:p>
        </w:tc>
      </w:tr>
    </w:tbl>
    <w:bookmarkStart w:name="z137" w:id="6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9"/>
    <w:p>
      <w:pPr>
        <w:spacing w:after="0"/>
        <w:ind w:left="0"/>
        <w:jc w:val="left"/>
      </w:pPr>
      <w:r>
        <w:br/>
      </w:r>
    </w:p>
    <w:p>
      <w:pPr>
        <w:spacing w:after="0"/>
        <w:ind w:left="0"/>
        <w:jc w:val="both"/>
      </w:pPr>
      <w:r>
        <w:drawing>
          <wp:inline distT="0" distB="0" distL="0" distR="0">
            <wp:extent cx="58420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8420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Родина</w:t>
            </w:r>
            <w:r>
              <w:br/>
            </w:r>
            <w:r>
              <w:rPr>
                <w:rFonts w:ascii="Times New Roman"/>
                <w:b w:val="false"/>
                <w:i w:val="false"/>
                <w:color w:val="000000"/>
                <w:sz w:val="20"/>
              </w:rPr>
              <w:t>на 2021-2022 годы</w:t>
            </w:r>
          </w:p>
        </w:tc>
      </w:tr>
    </w:tbl>
    <w:bookmarkStart w:name="z139" w:id="7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0"/>
    <w:p>
      <w:pPr>
        <w:spacing w:after="0"/>
        <w:ind w:left="0"/>
        <w:jc w:val="left"/>
      </w:pP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Родина</w:t>
            </w:r>
            <w:r>
              <w:br/>
            </w:r>
            <w:r>
              <w:rPr>
                <w:rFonts w:ascii="Times New Roman"/>
                <w:b w:val="false"/>
                <w:i w:val="false"/>
                <w:color w:val="000000"/>
                <w:sz w:val="20"/>
              </w:rPr>
              <w:t>на 2021-2022 годы</w:t>
            </w:r>
          </w:p>
        </w:tc>
      </w:tr>
    </w:tbl>
    <w:bookmarkStart w:name="z141" w:id="7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Родина</w:t>
      </w:r>
    </w:p>
    <w:bookmarkEnd w:id="71"/>
    <w:p>
      <w:pPr>
        <w:spacing w:after="0"/>
        <w:ind w:left="0"/>
        <w:jc w:val="left"/>
      </w:pPr>
      <w:r>
        <w:br/>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Родина</w:t>
            </w:r>
            <w:r>
              <w:br/>
            </w:r>
            <w:r>
              <w:rPr>
                <w:rFonts w:ascii="Times New Roman"/>
                <w:b w:val="false"/>
                <w:i w:val="false"/>
                <w:color w:val="000000"/>
                <w:sz w:val="20"/>
              </w:rPr>
              <w:t>на 2021-2022 годы</w:t>
            </w:r>
          </w:p>
        </w:tc>
      </w:tr>
    </w:tbl>
    <w:bookmarkStart w:name="z143" w:id="7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45" w:id="73"/>
    <w:p>
      <w:pPr>
        <w:spacing w:after="0"/>
        <w:ind w:left="0"/>
        <w:jc w:val="left"/>
      </w:pPr>
      <w:r>
        <w:rPr>
          <w:rFonts w:ascii="Times New Roman"/>
          <w:b/>
          <w:i w:val="false"/>
          <w:color w:val="000000"/>
        </w:rPr>
        <w:t xml:space="preserve"> План по управлению пастбищами и их использованию Приреченского сельского округа на 2021-2022 годы</w:t>
      </w:r>
    </w:p>
    <w:bookmarkEnd w:id="7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Приреченского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Приреченского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Приреченского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Приреченского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 пользователей к водным 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на территории Приреченского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Приреченского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Приреченском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Приреченском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48 571 гектар (далее – гектар), из них пастбищные земли – 30 028 гектар, пашня – 13 620 гектар, сенокос – 57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43 777 гектар;</w:t>
      </w:r>
    </w:p>
    <w:p>
      <w:pPr>
        <w:spacing w:after="0"/>
        <w:ind w:left="0"/>
        <w:jc w:val="both"/>
      </w:pPr>
      <w:r>
        <w:rPr>
          <w:rFonts w:ascii="Times New Roman"/>
          <w:b w:val="false"/>
          <w:i w:val="false"/>
          <w:color w:val="000000"/>
          <w:sz w:val="28"/>
        </w:rPr>
        <w:t>
      земли населенных пунктов – 4794 гектар;</w:t>
      </w:r>
    </w:p>
    <w:p>
      <w:pPr>
        <w:spacing w:after="0"/>
        <w:ind w:left="0"/>
        <w:jc w:val="both"/>
      </w:pPr>
      <w:r>
        <w:rPr>
          <w:rFonts w:ascii="Times New Roman"/>
          <w:b w:val="false"/>
          <w:i w:val="false"/>
          <w:color w:val="000000"/>
          <w:sz w:val="28"/>
        </w:rPr>
        <w:t>
      По природным условиям территория Приреченского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Приреченском сельском округе у населения насчитывается крупного рогатого скота 1419 голов, из них маточное поголовье 683 голов, мелкого рогатого скота 1547 голов, 660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Приреченскому сельскому округу имеются всего 30028 гектар пастбищных угодий. В черте населенных пунктов числится 3993 гектар пастбищ.</w:t>
      </w:r>
    </w:p>
    <w:p>
      <w:pPr>
        <w:spacing w:after="0"/>
        <w:ind w:left="0"/>
        <w:jc w:val="both"/>
      </w:pPr>
      <w:r>
        <w:rPr>
          <w:rFonts w:ascii="Times New Roman"/>
          <w:b w:val="false"/>
          <w:i w:val="false"/>
          <w:color w:val="000000"/>
          <w:sz w:val="28"/>
        </w:rPr>
        <w:t>
      В Приреченском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Приреченском сельском округе действуют 1 ветеринарный пункт, 1 скотомогильник.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3993 гектар, потребность составляет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21809,5 гектар при норме нагрузки на голову крупного рогатого скота 8,5 гектар/голов, мелкого рогатого скота 2 гектар/голов, лошади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1419 голов *8,5 гектар/голов = 12061,5 гектар;</w:t>
      </w:r>
    </w:p>
    <w:p>
      <w:pPr>
        <w:spacing w:after="0"/>
        <w:ind w:left="0"/>
        <w:jc w:val="both"/>
      </w:pPr>
      <w:r>
        <w:rPr>
          <w:rFonts w:ascii="Times New Roman"/>
          <w:b w:val="false"/>
          <w:i w:val="false"/>
          <w:color w:val="000000"/>
          <w:sz w:val="28"/>
        </w:rPr>
        <w:t>
      для мелкого рогатого скота 1547 голов *2 гектар/голов = 3148 гектар;</w:t>
      </w:r>
    </w:p>
    <w:p>
      <w:pPr>
        <w:spacing w:after="0"/>
        <w:ind w:left="0"/>
        <w:jc w:val="both"/>
      </w:pPr>
      <w:r>
        <w:rPr>
          <w:rFonts w:ascii="Times New Roman"/>
          <w:b w:val="false"/>
          <w:i w:val="false"/>
          <w:color w:val="000000"/>
          <w:sz w:val="28"/>
        </w:rPr>
        <w:t>
      для лошадей 660 голов *10 гектар/голов = 6600 гектар.</w:t>
      </w:r>
    </w:p>
    <w:p>
      <w:pPr>
        <w:spacing w:after="0"/>
        <w:ind w:left="0"/>
        <w:jc w:val="both"/>
      </w:pPr>
      <w:r>
        <w:rPr>
          <w:rFonts w:ascii="Times New Roman"/>
          <w:b w:val="false"/>
          <w:i w:val="false"/>
          <w:color w:val="000000"/>
          <w:sz w:val="28"/>
        </w:rPr>
        <w:t>
      12061,5+3148+6600=21809,5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Приреченскому сельскому</w:t>
            </w:r>
            <w:r>
              <w:br/>
            </w:r>
            <w:r>
              <w:rPr>
                <w:rFonts w:ascii="Times New Roman"/>
                <w:b w:val="false"/>
                <w:i w:val="false"/>
                <w:color w:val="000000"/>
                <w:sz w:val="20"/>
              </w:rPr>
              <w:t>округу на 2021-2022 годы</w:t>
            </w:r>
          </w:p>
        </w:tc>
      </w:tr>
    </w:tbl>
    <w:bookmarkStart w:name="z147" w:id="74"/>
    <w:p>
      <w:pPr>
        <w:spacing w:after="0"/>
        <w:ind w:left="0"/>
        <w:jc w:val="left"/>
      </w:pPr>
      <w:r>
        <w:rPr>
          <w:rFonts w:ascii="Times New Roman"/>
          <w:b/>
          <w:i w:val="false"/>
          <w:color w:val="000000"/>
        </w:rPr>
        <w:t xml:space="preserve"> Схема (карта) расположения пастбищ на территории Приреченского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74"/>
    <w:p>
      <w:pPr>
        <w:spacing w:after="0"/>
        <w:ind w:left="0"/>
        <w:jc w:val="left"/>
      </w:pPr>
      <w:r>
        <w:br/>
      </w:r>
    </w:p>
    <w:p>
      <w:pPr>
        <w:spacing w:after="0"/>
        <w:ind w:left="0"/>
        <w:jc w:val="both"/>
      </w:pPr>
      <w:r>
        <w:drawing>
          <wp:inline distT="0" distB="0" distL="0" distR="0">
            <wp:extent cx="74676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676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Приреченскому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Приреченскому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Приреченскому сельскому</w:t>
            </w:r>
            <w:r>
              <w:br/>
            </w:r>
            <w:r>
              <w:rPr>
                <w:rFonts w:ascii="Times New Roman"/>
                <w:b w:val="false"/>
                <w:i w:val="false"/>
                <w:color w:val="000000"/>
                <w:sz w:val="20"/>
              </w:rPr>
              <w:t>округу на 2021-2022 годы</w:t>
            </w:r>
          </w:p>
        </w:tc>
      </w:tr>
    </w:tbl>
    <w:bookmarkStart w:name="z149" w:id="75"/>
    <w:p>
      <w:pPr>
        <w:spacing w:after="0"/>
        <w:ind w:left="0"/>
        <w:jc w:val="left"/>
      </w:pPr>
      <w:r>
        <w:rPr>
          <w:rFonts w:ascii="Times New Roman"/>
          <w:b/>
          <w:i w:val="false"/>
          <w:color w:val="000000"/>
        </w:rPr>
        <w:t xml:space="preserve"> Приемлемая схема пастбищеоборотов для Приреченского сельского округа</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Приреченскому сельскому</w:t>
            </w:r>
            <w:r>
              <w:br/>
            </w:r>
            <w:r>
              <w:rPr>
                <w:rFonts w:ascii="Times New Roman"/>
                <w:b w:val="false"/>
                <w:i w:val="false"/>
                <w:color w:val="000000"/>
                <w:sz w:val="20"/>
              </w:rPr>
              <w:t>округу на 2021-2022 годы</w:t>
            </w:r>
          </w:p>
        </w:tc>
      </w:tr>
    </w:tbl>
    <w:bookmarkStart w:name="z151" w:id="7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6"/>
    <w:p>
      <w:pPr>
        <w:spacing w:after="0"/>
        <w:ind w:left="0"/>
        <w:jc w:val="left"/>
      </w:pPr>
      <w:r>
        <w:br/>
      </w:r>
    </w:p>
    <w:p>
      <w:pPr>
        <w:spacing w:after="0"/>
        <w:ind w:left="0"/>
        <w:jc w:val="both"/>
      </w:pPr>
      <w:r>
        <w:drawing>
          <wp:inline distT="0" distB="0" distL="0" distR="0">
            <wp:extent cx="67437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7437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Приреченскому сельскому</w:t>
            </w:r>
            <w:r>
              <w:br/>
            </w:r>
            <w:r>
              <w:rPr>
                <w:rFonts w:ascii="Times New Roman"/>
                <w:b w:val="false"/>
                <w:i w:val="false"/>
                <w:color w:val="000000"/>
                <w:sz w:val="20"/>
              </w:rPr>
              <w:t>округу на 2021-2022 годы</w:t>
            </w:r>
          </w:p>
        </w:tc>
      </w:tr>
    </w:tbl>
    <w:bookmarkStart w:name="z153" w:id="7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7"/>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Приреченскому сельскому</w:t>
            </w:r>
            <w:r>
              <w:br/>
            </w:r>
            <w:r>
              <w:rPr>
                <w:rFonts w:ascii="Times New Roman"/>
                <w:b w:val="false"/>
                <w:i w:val="false"/>
                <w:color w:val="000000"/>
                <w:sz w:val="20"/>
              </w:rPr>
              <w:t>округу на 2021-2022 годы</w:t>
            </w:r>
          </w:p>
        </w:tc>
      </w:tr>
    </w:tbl>
    <w:bookmarkStart w:name="z155" w:id="7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Приреченском сельском округе</w:t>
      </w:r>
    </w:p>
    <w:bookmarkEnd w:id="78"/>
    <w:p>
      <w:pPr>
        <w:spacing w:after="0"/>
        <w:ind w:left="0"/>
        <w:jc w:val="left"/>
      </w:pPr>
      <w:r>
        <w:br/>
      </w: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Приреченскому сельскому</w:t>
            </w:r>
            <w:r>
              <w:br/>
            </w:r>
            <w:r>
              <w:rPr>
                <w:rFonts w:ascii="Times New Roman"/>
                <w:b w:val="false"/>
                <w:i w:val="false"/>
                <w:color w:val="000000"/>
                <w:sz w:val="20"/>
              </w:rPr>
              <w:t>округу на 2021-2022 годы</w:t>
            </w:r>
          </w:p>
        </w:tc>
      </w:tr>
    </w:tbl>
    <w:bookmarkStart w:name="z157" w:id="7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59" w:id="80"/>
    <w:p>
      <w:pPr>
        <w:spacing w:after="0"/>
        <w:ind w:left="0"/>
        <w:jc w:val="left"/>
      </w:pPr>
      <w:r>
        <w:rPr>
          <w:rFonts w:ascii="Times New Roman"/>
          <w:b/>
          <w:i w:val="false"/>
          <w:color w:val="000000"/>
        </w:rPr>
        <w:t xml:space="preserve"> План по управлению пастбищами и их использованию сельского округа Рахымжана Кошкарбаева на 2021-2022 годы</w:t>
      </w:r>
    </w:p>
    <w:bookmarkEnd w:id="80"/>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сельского округа Рахымжана Кошкарбаева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сельского округа Рахымжана Кошкарбаева в разрезе категорий земель, собственников земельных участков и землепользователей на основании правоустанавливающих документов на территории сельского округа Рахымжана Кошкарбаева,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сельского округа Рахымжана Кошкарбаева,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сельского округа Рахымжана Кошкарбаева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сельского округа Рахымжана Кошкарбаева,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Рахымжана Кошкарбаева,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Рахымжана Кошкарбаева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40 727 гектар (далее – гектар), из них пастбищные земли – 6465 гектар, пашня – 26 309 гектар, сенокос – 2188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34962 гектар;</w:t>
      </w:r>
    </w:p>
    <w:p>
      <w:pPr>
        <w:spacing w:after="0"/>
        <w:ind w:left="0"/>
        <w:jc w:val="both"/>
      </w:pPr>
      <w:r>
        <w:rPr>
          <w:rFonts w:ascii="Times New Roman"/>
          <w:b w:val="false"/>
          <w:i w:val="false"/>
          <w:color w:val="000000"/>
          <w:sz w:val="28"/>
        </w:rPr>
        <w:t>
      земли населенных пунктов – 5765 гектар;</w:t>
      </w:r>
    </w:p>
    <w:p>
      <w:pPr>
        <w:spacing w:after="0"/>
        <w:ind w:left="0"/>
        <w:jc w:val="both"/>
      </w:pPr>
      <w:r>
        <w:rPr>
          <w:rFonts w:ascii="Times New Roman"/>
          <w:b w:val="false"/>
          <w:i w:val="false"/>
          <w:color w:val="000000"/>
          <w:sz w:val="28"/>
        </w:rPr>
        <w:t>
      По природным условиям территория сельского округа Рахымжана Кошкарбаева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сельском округе Рахымжана Кошкарбаева у населения насчитывается крупного рогатого скота 768 голов, из них маточное поголовье 452 голов, мелкого рогатого скота 1407 голов, 654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Рахымжана Кошкарбаева имеются всего 6465 гектар пастбищных угодий. В черте населенных пунктов числится 4145 гектар пастбищ.</w:t>
      </w:r>
    </w:p>
    <w:p>
      <w:pPr>
        <w:spacing w:after="0"/>
        <w:ind w:left="0"/>
        <w:jc w:val="both"/>
      </w:pPr>
      <w:r>
        <w:rPr>
          <w:rFonts w:ascii="Times New Roman"/>
          <w:b w:val="false"/>
          <w:i w:val="false"/>
          <w:color w:val="000000"/>
          <w:sz w:val="28"/>
        </w:rPr>
        <w:t>
      В сельском округе Рахымжана Кошкарбаева сервитуты для прогона скота не установлены.</w:t>
      </w:r>
    </w:p>
    <w:p>
      <w:pPr>
        <w:spacing w:after="0"/>
        <w:ind w:left="0"/>
        <w:jc w:val="both"/>
      </w:pPr>
      <w:r>
        <w:rPr>
          <w:rFonts w:ascii="Times New Roman"/>
          <w:b w:val="false"/>
          <w:i w:val="false"/>
          <w:color w:val="000000"/>
          <w:sz w:val="28"/>
        </w:rPr>
        <w:t>
      В сельском округе Рахымжана Кошкарбаева действуют 1 ветеринарный пункт, 1 скотомогильник, 1 убойная площадка.</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4145 гектар, потребность составляет 3842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15882 гектар, при норме нагрузки на голову крупного рогатого скота – 8,5 гектар/голов, мелкого рогатого скота – 2 гектар/голов, лошадей –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- 768 голов * 8,5 гектар/голов = 6528 гектар;</w:t>
      </w:r>
    </w:p>
    <w:p>
      <w:pPr>
        <w:spacing w:after="0"/>
        <w:ind w:left="0"/>
        <w:jc w:val="both"/>
      </w:pPr>
      <w:r>
        <w:rPr>
          <w:rFonts w:ascii="Times New Roman"/>
          <w:b w:val="false"/>
          <w:i w:val="false"/>
          <w:color w:val="000000"/>
          <w:sz w:val="28"/>
        </w:rPr>
        <w:t>
      для мелкого рогатого скота - 1407 голов * 2 гектар/голов = 2814 гектар;</w:t>
      </w:r>
    </w:p>
    <w:p>
      <w:pPr>
        <w:spacing w:after="0"/>
        <w:ind w:left="0"/>
        <w:jc w:val="both"/>
      </w:pPr>
      <w:r>
        <w:rPr>
          <w:rFonts w:ascii="Times New Roman"/>
          <w:b w:val="false"/>
          <w:i w:val="false"/>
          <w:color w:val="000000"/>
          <w:sz w:val="28"/>
        </w:rPr>
        <w:t>
      для лошадей - 654 голов * 10 гектар/голов = 6540 гектар.</w:t>
      </w:r>
    </w:p>
    <w:p>
      <w:pPr>
        <w:spacing w:after="0"/>
        <w:ind w:left="0"/>
        <w:jc w:val="both"/>
      </w:pPr>
      <w:r>
        <w:rPr>
          <w:rFonts w:ascii="Times New Roman"/>
          <w:b w:val="false"/>
          <w:i w:val="false"/>
          <w:color w:val="000000"/>
          <w:sz w:val="28"/>
        </w:rPr>
        <w:t>
      6528+2814+6540=15882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Рахымжана</w:t>
            </w:r>
            <w:r>
              <w:br/>
            </w:r>
            <w:r>
              <w:rPr>
                <w:rFonts w:ascii="Times New Roman"/>
                <w:b w:val="false"/>
                <w:i w:val="false"/>
                <w:color w:val="000000"/>
                <w:sz w:val="20"/>
              </w:rPr>
              <w:t>Кошкарбаева на 2021-2022 годы</w:t>
            </w:r>
          </w:p>
        </w:tc>
      </w:tr>
    </w:tbl>
    <w:bookmarkStart w:name="z161" w:id="81"/>
    <w:p>
      <w:pPr>
        <w:spacing w:after="0"/>
        <w:ind w:left="0"/>
        <w:jc w:val="left"/>
      </w:pPr>
      <w:r>
        <w:rPr>
          <w:rFonts w:ascii="Times New Roman"/>
          <w:b/>
          <w:i w:val="false"/>
          <w:color w:val="000000"/>
        </w:rPr>
        <w:t xml:space="preserve"> Схема (карта) расположения пастбищ на территории сельского округа Рахымжана Кошкарбаева в разрезе категорий земель, собственников земельных участков и землепользователей на основании правоустанавливающих документов</w:t>
      </w:r>
    </w:p>
    <w:bookmarkEnd w:id="81"/>
    <w:p>
      <w:pPr>
        <w:spacing w:after="0"/>
        <w:ind w:left="0"/>
        <w:jc w:val="left"/>
      </w:pPr>
      <w:r>
        <w:br/>
      </w:r>
    </w:p>
    <w:p>
      <w:pPr>
        <w:spacing w:after="0"/>
        <w:ind w:left="0"/>
        <w:jc w:val="both"/>
      </w:pPr>
      <w:r>
        <w:drawing>
          <wp:inline distT="0" distB="0" distL="0" distR="0">
            <wp:extent cx="6337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37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сельскому округу Рахымжана Кошкарбаева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Рахымжана Кошкарбаева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Рахымжана Кошкарбаева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Рахымжана Кошкарбаева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Рахымжана</w:t>
            </w:r>
            <w:r>
              <w:br/>
            </w:r>
            <w:r>
              <w:rPr>
                <w:rFonts w:ascii="Times New Roman"/>
                <w:b w:val="false"/>
                <w:i w:val="false"/>
                <w:color w:val="000000"/>
                <w:sz w:val="20"/>
              </w:rPr>
              <w:t>Кошкарбаева на 2021-2022 годы</w:t>
            </w:r>
          </w:p>
        </w:tc>
      </w:tr>
    </w:tbl>
    <w:bookmarkStart w:name="z163" w:id="82"/>
    <w:p>
      <w:pPr>
        <w:spacing w:after="0"/>
        <w:ind w:left="0"/>
        <w:jc w:val="left"/>
      </w:pPr>
      <w:r>
        <w:rPr>
          <w:rFonts w:ascii="Times New Roman"/>
          <w:b/>
          <w:i w:val="false"/>
          <w:color w:val="000000"/>
        </w:rPr>
        <w:t xml:space="preserve"> Приемлемая схема пастбищеоборотов для сельского округа Рахымжана Кошкарбаева</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Рахымжана</w:t>
            </w:r>
            <w:r>
              <w:br/>
            </w:r>
            <w:r>
              <w:rPr>
                <w:rFonts w:ascii="Times New Roman"/>
                <w:b w:val="false"/>
                <w:i w:val="false"/>
                <w:color w:val="000000"/>
                <w:sz w:val="20"/>
              </w:rPr>
              <w:t>Кошкарбаева на 2021-2022 годы</w:t>
            </w:r>
          </w:p>
        </w:tc>
      </w:tr>
    </w:tbl>
    <w:bookmarkStart w:name="z165" w:id="8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3"/>
    <w:p>
      <w:pPr>
        <w:spacing w:after="0"/>
        <w:ind w:left="0"/>
        <w:jc w:val="left"/>
      </w:pPr>
      <w:r>
        <w:br/>
      </w:r>
    </w:p>
    <w:p>
      <w:pPr>
        <w:spacing w:after="0"/>
        <w:ind w:left="0"/>
        <w:jc w:val="both"/>
      </w:pPr>
      <w:r>
        <w:drawing>
          <wp:inline distT="0" distB="0" distL="0" distR="0">
            <wp:extent cx="5651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651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ихиспользованию</w:t>
            </w:r>
            <w:r>
              <w:br/>
            </w:r>
            <w:r>
              <w:rPr>
                <w:rFonts w:ascii="Times New Roman"/>
                <w:b w:val="false"/>
                <w:i w:val="false"/>
                <w:color w:val="000000"/>
                <w:sz w:val="20"/>
              </w:rPr>
              <w:t>по сельскому округу Рахымжана</w:t>
            </w:r>
            <w:r>
              <w:br/>
            </w:r>
            <w:r>
              <w:rPr>
                <w:rFonts w:ascii="Times New Roman"/>
                <w:b w:val="false"/>
                <w:i w:val="false"/>
                <w:color w:val="000000"/>
                <w:sz w:val="20"/>
              </w:rPr>
              <w:t>Кошкарбаева на 2021-2022 годы</w:t>
            </w:r>
          </w:p>
        </w:tc>
      </w:tr>
    </w:tbl>
    <w:bookmarkStart w:name="z167" w:id="8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4"/>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Рахымжана</w:t>
            </w:r>
            <w:r>
              <w:br/>
            </w:r>
            <w:r>
              <w:rPr>
                <w:rFonts w:ascii="Times New Roman"/>
                <w:b w:val="false"/>
                <w:i w:val="false"/>
                <w:color w:val="000000"/>
                <w:sz w:val="20"/>
              </w:rPr>
              <w:t>Кошкарбаева на 2021-2022 годы</w:t>
            </w:r>
          </w:p>
        </w:tc>
      </w:tr>
    </w:tbl>
    <w:bookmarkStart w:name="z169" w:id="8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Рахымжана Кошкарбаева</w:t>
      </w:r>
    </w:p>
    <w:bookmarkEnd w:id="85"/>
    <w:p>
      <w:pPr>
        <w:spacing w:after="0"/>
        <w:ind w:left="0"/>
        <w:jc w:val="left"/>
      </w:pPr>
      <w:r>
        <w:br/>
      </w:r>
    </w:p>
    <w:p>
      <w:pPr>
        <w:spacing w:after="0"/>
        <w:ind w:left="0"/>
        <w:jc w:val="both"/>
      </w:pPr>
      <w:r>
        <w:drawing>
          <wp:inline distT="0" distB="0" distL="0" distR="0">
            <wp:extent cx="57023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7023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сельскому округу Рахымжана</w:t>
            </w:r>
            <w:r>
              <w:br/>
            </w:r>
            <w:r>
              <w:rPr>
                <w:rFonts w:ascii="Times New Roman"/>
                <w:b w:val="false"/>
                <w:i w:val="false"/>
                <w:color w:val="000000"/>
                <w:sz w:val="20"/>
              </w:rPr>
              <w:t>Кошкарбаева на 2021-2022 годы</w:t>
            </w:r>
          </w:p>
        </w:tc>
      </w:tr>
    </w:tbl>
    <w:bookmarkStart w:name="z171" w:id="8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Рахымжана Кошкарбаева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73" w:id="87"/>
    <w:p>
      <w:pPr>
        <w:spacing w:after="0"/>
        <w:ind w:left="0"/>
        <w:jc w:val="left"/>
      </w:pPr>
      <w:r>
        <w:rPr>
          <w:rFonts w:ascii="Times New Roman"/>
          <w:b/>
          <w:i w:val="false"/>
          <w:color w:val="000000"/>
        </w:rPr>
        <w:t xml:space="preserve"> План по управлению пастбищами и их использованию Софиевского сельского округа на 2021-2022 годы</w:t>
      </w:r>
    </w:p>
    <w:bookmarkEnd w:id="87"/>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Софиевского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Софиевского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Софиевского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Софиевского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Софиевского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Софиевского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Софиевском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Софиевском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48 617 гектар, из них пастбищные земли – 31 390 гектар, пашня – 13 418 гектар, сенокос – 48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44 856 гектар;</w:t>
      </w:r>
    </w:p>
    <w:p>
      <w:pPr>
        <w:spacing w:after="0"/>
        <w:ind w:left="0"/>
        <w:jc w:val="both"/>
      </w:pPr>
      <w:r>
        <w:rPr>
          <w:rFonts w:ascii="Times New Roman"/>
          <w:b w:val="false"/>
          <w:i w:val="false"/>
          <w:color w:val="000000"/>
          <w:sz w:val="28"/>
        </w:rPr>
        <w:t>
      земли населенных пунктов – 3761 гектар;</w:t>
      </w:r>
    </w:p>
    <w:p>
      <w:pPr>
        <w:spacing w:after="0"/>
        <w:ind w:left="0"/>
        <w:jc w:val="both"/>
      </w:pPr>
      <w:r>
        <w:rPr>
          <w:rFonts w:ascii="Times New Roman"/>
          <w:b w:val="false"/>
          <w:i w:val="false"/>
          <w:color w:val="000000"/>
          <w:sz w:val="28"/>
        </w:rPr>
        <w:t>
      По природным условиям территория Софиевского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Софиевском сельском округе у населения насчитывается крупного рогатого скота 786 голов, из них маточное поголовье 413 голов, мелкого рогатого скота 1232 голов, 720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Софиевскому сельскому округу имеются всего 31390 гектар пастбищных угодий. В черте населенных пунктов числится 2802 гектар пастбищ.</w:t>
      </w:r>
    </w:p>
    <w:p>
      <w:pPr>
        <w:spacing w:after="0"/>
        <w:ind w:left="0"/>
        <w:jc w:val="both"/>
      </w:pPr>
      <w:r>
        <w:rPr>
          <w:rFonts w:ascii="Times New Roman"/>
          <w:b w:val="false"/>
          <w:i w:val="false"/>
          <w:color w:val="000000"/>
          <w:sz w:val="28"/>
        </w:rPr>
        <w:t>
      В Софиевском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Софиевском сельском округе действуют 1 ветеринарный пункт, 1 скотомогильник.</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2802 гектар, потребность составляет 3510,5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16345 гектар, при норме нагрузки на голову крупного рогатого скота 8,5 гектар/голов, мелкого рогатого скота 2 гектар/голов, лошади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786 голов * 8,5 гектар/голов = 6681 гектар;</w:t>
      </w:r>
    </w:p>
    <w:p>
      <w:pPr>
        <w:spacing w:after="0"/>
        <w:ind w:left="0"/>
        <w:jc w:val="both"/>
      </w:pPr>
      <w:r>
        <w:rPr>
          <w:rFonts w:ascii="Times New Roman"/>
          <w:b w:val="false"/>
          <w:i w:val="false"/>
          <w:color w:val="000000"/>
          <w:sz w:val="28"/>
        </w:rPr>
        <w:t>
      для мелкого рогатого скота 1232 голов * 2 гектар/голов = 2464 гектар;</w:t>
      </w:r>
    </w:p>
    <w:p>
      <w:pPr>
        <w:spacing w:after="0"/>
        <w:ind w:left="0"/>
        <w:jc w:val="both"/>
      </w:pPr>
      <w:r>
        <w:rPr>
          <w:rFonts w:ascii="Times New Roman"/>
          <w:b w:val="false"/>
          <w:i w:val="false"/>
          <w:color w:val="000000"/>
          <w:sz w:val="28"/>
        </w:rPr>
        <w:t>
      для лошадей 720 голов * 10 гектар/голов = 7200 гектар.</w:t>
      </w:r>
    </w:p>
    <w:p>
      <w:pPr>
        <w:spacing w:after="0"/>
        <w:ind w:left="0"/>
        <w:jc w:val="both"/>
      </w:pPr>
      <w:r>
        <w:rPr>
          <w:rFonts w:ascii="Times New Roman"/>
          <w:b w:val="false"/>
          <w:i w:val="false"/>
          <w:color w:val="000000"/>
          <w:sz w:val="28"/>
        </w:rPr>
        <w:t>
      6681+2464+7200=16345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Софиевскому сельскому</w:t>
            </w:r>
            <w:r>
              <w:br/>
            </w:r>
            <w:r>
              <w:rPr>
                <w:rFonts w:ascii="Times New Roman"/>
                <w:b w:val="false"/>
                <w:i w:val="false"/>
                <w:color w:val="000000"/>
                <w:sz w:val="20"/>
              </w:rPr>
              <w:t>округу на 2021-2022 годы</w:t>
            </w:r>
          </w:p>
        </w:tc>
      </w:tr>
    </w:tbl>
    <w:bookmarkStart w:name="z175" w:id="88"/>
    <w:p>
      <w:pPr>
        <w:spacing w:after="0"/>
        <w:ind w:left="0"/>
        <w:jc w:val="left"/>
      </w:pPr>
      <w:r>
        <w:rPr>
          <w:rFonts w:ascii="Times New Roman"/>
          <w:b/>
          <w:i w:val="false"/>
          <w:color w:val="000000"/>
        </w:rPr>
        <w:t xml:space="preserve"> Схема (карта) расположения пастбищ на территории Софиевского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88"/>
    <w:p>
      <w:pPr>
        <w:spacing w:after="0"/>
        <w:ind w:left="0"/>
        <w:jc w:val="left"/>
      </w:pP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Софиевскому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пастбище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Софиевскому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Софиевскому сельскому</w:t>
            </w:r>
            <w:r>
              <w:br/>
            </w:r>
            <w:r>
              <w:rPr>
                <w:rFonts w:ascii="Times New Roman"/>
                <w:b w:val="false"/>
                <w:i w:val="false"/>
                <w:color w:val="000000"/>
                <w:sz w:val="20"/>
              </w:rPr>
              <w:t>округу на 2021-2022 годы</w:t>
            </w:r>
          </w:p>
        </w:tc>
      </w:tr>
    </w:tbl>
    <w:bookmarkStart w:name="z177" w:id="89"/>
    <w:p>
      <w:pPr>
        <w:spacing w:after="0"/>
        <w:ind w:left="0"/>
        <w:jc w:val="left"/>
      </w:pPr>
      <w:r>
        <w:rPr>
          <w:rFonts w:ascii="Times New Roman"/>
          <w:b/>
          <w:i w:val="false"/>
          <w:color w:val="000000"/>
        </w:rPr>
        <w:t xml:space="preserve"> Приемлемая схема пастбищеоборотов для Софиевского сельского округа</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Софиевскому сельскому</w:t>
            </w:r>
            <w:r>
              <w:br/>
            </w:r>
            <w:r>
              <w:rPr>
                <w:rFonts w:ascii="Times New Roman"/>
                <w:b w:val="false"/>
                <w:i w:val="false"/>
                <w:color w:val="000000"/>
                <w:sz w:val="20"/>
              </w:rPr>
              <w:t>округу на 2021-2022 годы</w:t>
            </w:r>
          </w:p>
        </w:tc>
      </w:tr>
    </w:tbl>
    <w:bookmarkStart w:name="z179" w:id="9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0"/>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Софиевскому сельскому</w:t>
            </w:r>
            <w:r>
              <w:br/>
            </w:r>
            <w:r>
              <w:rPr>
                <w:rFonts w:ascii="Times New Roman"/>
                <w:b w:val="false"/>
                <w:i w:val="false"/>
                <w:color w:val="000000"/>
                <w:sz w:val="20"/>
              </w:rPr>
              <w:t>округу на 2021-2022 годы</w:t>
            </w:r>
          </w:p>
        </w:tc>
      </w:tr>
    </w:tbl>
    <w:bookmarkStart w:name="z181" w:id="9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91"/>
    <w:p>
      <w:pPr>
        <w:spacing w:after="0"/>
        <w:ind w:left="0"/>
        <w:jc w:val="left"/>
      </w:pP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Софиевскому сельскому</w:t>
            </w:r>
            <w:r>
              <w:br/>
            </w:r>
            <w:r>
              <w:rPr>
                <w:rFonts w:ascii="Times New Roman"/>
                <w:b w:val="false"/>
                <w:i w:val="false"/>
                <w:color w:val="000000"/>
                <w:sz w:val="20"/>
              </w:rPr>
              <w:t>округу на 2021-2022 годы</w:t>
            </w:r>
          </w:p>
        </w:tc>
      </w:tr>
    </w:tbl>
    <w:bookmarkStart w:name="z183" w:id="9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Софиевском сельском округе</w:t>
      </w:r>
    </w:p>
    <w:bookmarkEnd w:id="92"/>
    <w:p>
      <w:pPr>
        <w:spacing w:after="0"/>
        <w:ind w:left="0"/>
        <w:jc w:val="left"/>
      </w:pPr>
      <w:r>
        <w:br/>
      </w:r>
    </w:p>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Софиевскому сельскому</w:t>
            </w:r>
            <w:r>
              <w:br/>
            </w:r>
            <w:r>
              <w:rPr>
                <w:rFonts w:ascii="Times New Roman"/>
                <w:b w:val="false"/>
                <w:i w:val="false"/>
                <w:color w:val="000000"/>
                <w:sz w:val="20"/>
              </w:rPr>
              <w:t>округу на 2021-2022 годы</w:t>
            </w:r>
          </w:p>
        </w:tc>
      </w:tr>
    </w:tbl>
    <w:bookmarkStart w:name="z185" w:id="9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Софиевка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187" w:id="94"/>
    <w:p>
      <w:pPr>
        <w:spacing w:after="0"/>
        <w:ind w:left="0"/>
        <w:jc w:val="left"/>
      </w:pPr>
      <w:r>
        <w:rPr>
          <w:rFonts w:ascii="Times New Roman"/>
          <w:b/>
          <w:i w:val="false"/>
          <w:color w:val="000000"/>
        </w:rPr>
        <w:t xml:space="preserve"> План по управлению пастбищами и их использованию Талапкерского сельского округа на 2021-2022 годы</w:t>
      </w:r>
    </w:p>
    <w:bookmarkEnd w:id="9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Талапкерского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Талапкерского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Талапкерского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Талапкерского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Талапкерского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Талапкерского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Талапкерском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 .</w:t>
      </w:r>
    </w:p>
    <w:p>
      <w:pPr>
        <w:spacing w:after="0"/>
        <w:ind w:left="0"/>
        <w:jc w:val="both"/>
      </w:pPr>
      <w:r>
        <w:rPr>
          <w:rFonts w:ascii="Times New Roman"/>
          <w:b w:val="false"/>
          <w:i w:val="false"/>
          <w:color w:val="000000"/>
          <w:sz w:val="28"/>
        </w:rPr>
        <w:t>
      По административно-территориальному делению в Талапкерском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35 776 гектар (далее – гектар), из них пастбищные земли – 22 842 гектар, пашня – 6617 гектар, сенокос – 1138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30 736 гектар;</w:t>
      </w:r>
    </w:p>
    <w:p>
      <w:pPr>
        <w:spacing w:after="0"/>
        <w:ind w:left="0"/>
        <w:jc w:val="both"/>
      </w:pPr>
      <w:r>
        <w:rPr>
          <w:rFonts w:ascii="Times New Roman"/>
          <w:b w:val="false"/>
          <w:i w:val="false"/>
          <w:color w:val="000000"/>
          <w:sz w:val="28"/>
        </w:rPr>
        <w:t>
      земли населенных пунктов – 5040 гектар;</w:t>
      </w:r>
    </w:p>
    <w:p>
      <w:pPr>
        <w:spacing w:after="0"/>
        <w:ind w:left="0"/>
        <w:jc w:val="both"/>
      </w:pPr>
      <w:r>
        <w:rPr>
          <w:rFonts w:ascii="Times New Roman"/>
          <w:b w:val="false"/>
          <w:i w:val="false"/>
          <w:color w:val="000000"/>
          <w:sz w:val="28"/>
        </w:rPr>
        <w:t>
      По природным условиям территория Талапкерского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Талапкерском сельском округе у населения насчитывается крупного рогатого скота 997 голов, из них маточное поголовье 929 голов, мелкого рогатого скота 2478 голов, 323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Талапкерскому сельскому округу имеются всего 23676,5 гектар пастбищных угодий, из них в черте населенных пунктов 2370 гектар.</w:t>
      </w:r>
    </w:p>
    <w:p>
      <w:pPr>
        <w:spacing w:after="0"/>
        <w:ind w:left="0"/>
        <w:jc w:val="both"/>
      </w:pPr>
      <w:r>
        <w:rPr>
          <w:rFonts w:ascii="Times New Roman"/>
          <w:b w:val="false"/>
          <w:i w:val="false"/>
          <w:color w:val="000000"/>
          <w:sz w:val="28"/>
        </w:rPr>
        <w:t>
      В Талапкерском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Талапкерском сельском округе действует 1 ветеринарный пункт.</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2370 гектар, потребность составляет 7896,5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16660,5 гектар, при норме нагрузки на голову крупного рогатого скота 8,5 гектар/голов, мелкого рогатого скота 2 гектар/голов, лошадей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997 голов *8,5 гектар/голов = 8474,5 гектар;</w:t>
      </w:r>
    </w:p>
    <w:p>
      <w:pPr>
        <w:spacing w:after="0"/>
        <w:ind w:left="0"/>
        <w:jc w:val="both"/>
      </w:pPr>
      <w:r>
        <w:rPr>
          <w:rFonts w:ascii="Times New Roman"/>
          <w:b w:val="false"/>
          <w:i w:val="false"/>
          <w:color w:val="000000"/>
          <w:sz w:val="28"/>
        </w:rPr>
        <w:t>
      для мелкого рогатого скота 2478 голов *2 гектар/голов = 4956 гектар;</w:t>
      </w:r>
    </w:p>
    <w:p>
      <w:pPr>
        <w:spacing w:after="0"/>
        <w:ind w:left="0"/>
        <w:jc w:val="both"/>
      </w:pPr>
      <w:r>
        <w:rPr>
          <w:rFonts w:ascii="Times New Roman"/>
          <w:b w:val="false"/>
          <w:i w:val="false"/>
          <w:color w:val="000000"/>
          <w:sz w:val="28"/>
        </w:rPr>
        <w:t>
      для лошадей 323 голов *10 гектар/голов = 3230 гектар.</w:t>
      </w:r>
    </w:p>
    <w:p>
      <w:pPr>
        <w:spacing w:after="0"/>
        <w:ind w:left="0"/>
        <w:jc w:val="both"/>
      </w:pPr>
      <w:r>
        <w:rPr>
          <w:rFonts w:ascii="Times New Roman"/>
          <w:b w:val="false"/>
          <w:i w:val="false"/>
          <w:color w:val="000000"/>
          <w:sz w:val="28"/>
        </w:rPr>
        <w:t>
      8474,5+4956+3230=16660,5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Талапкерскому сельскому</w:t>
            </w:r>
            <w:r>
              <w:br/>
            </w:r>
            <w:r>
              <w:rPr>
                <w:rFonts w:ascii="Times New Roman"/>
                <w:b w:val="false"/>
                <w:i w:val="false"/>
                <w:color w:val="000000"/>
                <w:sz w:val="20"/>
              </w:rPr>
              <w:t>округу на 2021-2022 годы</w:t>
            </w:r>
          </w:p>
        </w:tc>
      </w:tr>
    </w:tbl>
    <w:bookmarkStart w:name="z189" w:id="95"/>
    <w:p>
      <w:pPr>
        <w:spacing w:after="0"/>
        <w:ind w:left="0"/>
        <w:jc w:val="left"/>
      </w:pPr>
      <w:r>
        <w:rPr>
          <w:rFonts w:ascii="Times New Roman"/>
          <w:b/>
          <w:i w:val="false"/>
          <w:color w:val="000000"/>
        </w:rPr>
        <w:t xml:space="preserve"> Схема (карта) расположения пастбищ на территории Талапкерского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95"/>
    <w:p>
      <w:pPr>
        <w:spacing w:after="0"/>
        <w:ind w:left="0"/>
        <w:jc w:val="left"/>
      </w:pPr>
      <w:r>
        <w:br/>
      </w:r>
    </w:p>
    <w:p>
      <w:pPr>
        <w:spacing w:after="0"/>
        <w:ind w:left="0"/>
        <w:jc w:val="both"/>
      </w:pPr>
      <w:r>
        <w:drawing>
          <wp:inline distT="0" distB="0" distL="0" distR="0">
            <wp:extent cx="66421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6421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Талапкерскому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Кажымукан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Ыбырая Алтынсарина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по Талапкерскому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Кажымукан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Ыбырая Алтынсарина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Талапкерскому сельскому</w:t>
            </w:r>
            <w:r>
              <w:br/>
            </w:r>
            <w:r>
              <w:rPr>
                <w:rFonts w:ascii="Times New Roman"/>
                <w:b w:val="false"/>
                <w:i w:val="false"/>
                <w:color w:val="000000"/>
                <w:sz w:val="20"/>
              </w:rPr>
              <w:t>округу на 2021-2022 годы</w:t>
            </w:r>
          </w:p>
        </w:tc>
      </w:tr>
    </w:tbl>
    <w:bookmarkStart w:name="z191" w:id="96"/>
    <w:p>
      <w:pPr>
        <w:spacing w:after="0"/>
        <w:ind w:left="0"/>
        <w:jc w:val="left"/>
      </w:pPr>
      <w:r>
        <w:rPr>
          <w:rFonts w:ascii="Times New Roman"/>
          <w:b/>
          <w:i w:val="false"/>
          <w:color w:val="000000"/>
        </w:rPr>
        <w:t xml:space="preserve"> Приемлемая схема пастбищеоборотов для Талапкерского сельского округа</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Талапкерскому сельскому</w:t>
            </w:r>
            <w:r>
              <w:br/>
            </w:r>
            <w:r>
              <w:rPr>
                <w:rFonts w:ascii="Times New Roman"/>
                <w:b w:val="false"/>
                <w:i w:val="false"/>
                <w:color w:val="000000"/>
                <w:sz w:val="20"/>
              </w:rPr>
              <w:t>округу на 2021-2022 годы</w:t>
            </w:r>
          </w:p>
        </w:tc>
      </w:tr>
    </w:tbl>
    <w:bookmarkStart w:name="z193" w:id="9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7"/>
    <w:p>
      <w:pPr>
        <w:spacing w:after="0"/>
        <w:ind w:left="0"/>
        <w:jc w:val="left"/>
      </w:pPr>
      <w:r>
        <w:br/>
      </w:r>
    </w:p>
    <w:p>
      <w:pPr>
        <w:spacing w:after="0"/>
        <w:ind w:left="0"/>
        <w:jc w:val="both"/>
      </w:pPr>
      <w:r>
        <w:drawing>
          <wp:inline distT="0" distB="0" distL="0" distR="0">
            <wp:extent cx="60706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0706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Талапкерскому сельскому</w:t>
            </w:r>
            <w:r>
              <w:br/>
            </w:r>
            <w:r>
              <w:rPr>
                <w:rFonts w:ascii="Times New Roman"/>
                <w:b w:val="false"/>
                <w:i w:val="false"/>
                <w:color w:val="000000"/>
                <w:sz w:val="20"/>
              </w:rPr>
              <w:t>округу на 2021-2022 годы</w:t>
            </w:r>
          </w:p>
        </w:tc>
      </w:tr>
    </w:tbl>
    <w:bookmarkStart w:name="z195" w:id="9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98"/>
    <w:p>
      <w:pPr>
        <w:spacing w:after="0"/>
        <w:ind w:left="0"/>
        <w:jc w:val="left"/>
      </w:pP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Талапкерскому сельскому</w:t>
            </w:r>
            <w:r>
              <w:br/>
            </w:r>
            <w:r>
              <w:rPr>
                <w:rFonts w:ascii="Times New Roman"/>
                <w:b w:val="false"/>
                <w:i w:val="false"/>
                <w:color w:val="000000"/>
                <w:sz w:val="20"/>
              </w:rPr>
              <w:t>округу на 2021-2022 годы</w:t>
            </w:r>
          </w:p>
        </w:tc>
      </w:tr>
    </w:tbl>
    <w:bookmarkStart w:name="z197" w:id="9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Талапкерском сельском округе</w:t>
      </w:r>
    </w:p>
    <w:bookmarkEnd w:id="99"/>
    <w:p>
      <w:pPr>
        <w:spacing w:after="0"/>
        <w:ind w:left="0"/>
        <w:jc w:val="left"/>
      </w:pPr>
      <w:r>
        <w:br/>
      </w:r>
    </w:p>
    <w:p>
      <w:pPr>
        <w:spacing w:after="0"/>
        <w:ind w:left="0"/>
        <w:jc w:val="both"/>
      </w:pPr>
      <w:r>
        <w:drawing>
          <wp:inline distT="0" distB="0" distL="0" distR="0">
            <wp:extent cx="68326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8326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Талапкерскому сельскому</w:t>
            </w:r>
            <w:r>
              <w:br/>
            </w:r>
            <w:r>
              <w:rPr>
                <w:rFonts w:ascii="Times New Roman"/>
                <w:b w:val="false"/>
                <w:i w:val="false"/>
                <w:color w:val="000000"/>
                <w:sz w:val="20"/>
              </w:rPr>
              <w:t>округу на 2021-2022 годы</w:t>
            </w:r>
          </w:p>
        </w:tc>
      </w:tr>
    </w:tbl>
    <w:bookmarkStart w:name="z199" w:id="10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Талапкер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решению</w:t>
            </w:r>
            <w:r>
              <w:br/>
            </w:r>
            <w:r>
              <w:rPr>
                <w:rFonts w:ascii="Times New Roman"/>
                <w:b w:val="false"/>
                <w:i w:val="false"/>
                <w:color w:val="000000"/>
                <w:sz w:val="20"/>
              </w:rPr>
              <w:t>Целиноградского районного</w:t>
            </w:r>
            <w:r>
              <w:br/>
            </w:r>
            <w:r>
              <w:rPr>
                <w:rFonts w:ascii="Times New Roman"/>
                <w:b w:val="false"/>
                <w:i w:val="false"/>
                <w:color w:val="000000"/>
                <w:sz w:val="20"/>
              </w:rPr>
              <w:t>маслихата от 17 сентября</w:t>
            </w:r>
            <w:r>
              <w:br/>
            </w:r>
            <w:r>
              <w:rPr>
                <w:rFonts w:ascii="Times New Roman"/>
                <w:b w:val="false"/>
                <w:i w:val="false"/>
                <w:color w:val="000000"/>
                <w:sz w:val="20"/>
              </w:rPr>
              <w:t>2021 года № 66/13-7</w:t>
            </w:r>
          </w:p>
        </w:tc>
      </w:tr>
    </w:tbl>
    <w:bookmarkStart w:name="z201" w:id="101"/>
    <w:p>
      <w:pPr>
        <w:spacing w:after="0"/>
        <w:ind w:left="0"/>
        <w:jc w:val="left"/>
      </w:pPr>
      <w:r>
        <w:rPr>
          <w:rFonts w:ascii="Times New Roman"/>
          <w:b/>
          <w:i w:val="false"/>
          <w:color w:val="000000"/>
        </w:rPr>
        <w:t xml:space="preserve"> План по управлению пастбищами и их использованию Шалкарского сельского округа на 2021-2022 годы</w:t>
      </w:r>
    </w:p>
    <w:bookmarkEnd w:id="101"/>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Шалкарского сельского округа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 173 "</w:t>
      </w:r>
      <w:r>
        <w:rPr>
          <w:rFonts w:ascii="Times New Roman"/>
          <w:b w:val="false"/>
          <w:i w:val="false"/>
          <w:color w:val="000000"/>
          <w:sz w:val="28"/>
        </w:rPr>
        <w:t>Об утверждении</w:t>
      </w:r>
      <w:r>
        <w:rPr>
          <w:rFonts w:ascii="Times New Roman"/>
          <w:b w:val="false"/>
          <w:i w:val="false"/>
          <w:color w:val="000000"/>
          <w:sz w:val="28"/>
        </w:rPr>
        <w:t xml:space="preserve"> Правил рационального использования пастбищ" и Министра сельского хозяйства Республики Казахстан от 14 апреля 2015 года № 3-3/332 "</w:t>
      </w:r>
      <w:r>
        <w:rPr>
          <w:rFonts w:ascii="Times New Roman"/>
          <w:b w:val="false"/>
          <w:i w:val="false"/>
          <w:color w:val="000000"/>
          <w:sz w:val="28"/>
        </w:rPr>
        <w:t>Об утверждении</w:t>
      </w:r>
      <w:r>
        <w:rPr>
          <w:rFonts w:ascii="Times New Roman"/>
          <w:b w:val="false"/>
          <w:i w:val="false"/>
          <w:color w:val="000000"/>
          <w:sz w:val="28"/>
        </w:rPr>
        <w:t xml:space="preserve"> предельно допустимой нормы нагрузки на общую площадь пастбищ".</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Шалкарского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на территории Шалкарского сельского округа,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на территории Шалкарского сельского округа,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 пользователей к водным 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на территории Шалкарского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Шалкарского сельского округа,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Шалкарском сельском округе,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согласно приложению 6 к настоящему Плану.</w:t>
      </w:r>
    </w:p>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p>
      <w:pPr>
        <w:spacing w:after="0"/>
        <w:ind w:left="0"/>
        <w:jc w:val="both"/>
      </w:pPr>
      <w:r>
        <w:rPr>
          <w:rFonts w:ascii="Times New Roman"/>
          <w:b w:val="false"/>
          <w:i w:val="false"/>
          <w:color w:val="000000"/>
          <w:sz w:val="28"/>
        </w:rPr>
        <w:t>
      По административно-территориальному делению в Шалкарском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земель сельского округа 52 332 гектар (далее – гектар), из них пастбищные земли – 17 980 гектар, пашня – 17 332 гектар, сенокос – 8942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44 724 гектар;</w:t>
      </w:r>
    </w:p>
    <w:p>
      <w:pPr>
        <w:spacing w:after="0"/>
        <w:ind w:left="0"/>
        <w:jc w:val="both"/>
      </w:pPr>
      <w:r>
        <w:rPr>
          <w:rFonts w:ascii="Times New Roman"/>
          <w:b w:val="false"/>
          <w:i w:val="false"/>
          <w:color w:val="000000"/>
          <w:sz w:val="28"/>
        </w:rPr>
        <w:t>
      земли населенных пунктов – 7230 гектар;</w:t>
      </w:r>
    </w:p>
    <w:p>
      <w:pPr>
        <w:spacing w:after="0"/>
        <w:ind w:left="0"/>
        <w:jc w:val="both"/>
      </w:pPr>
      <w:r>
        <w:rPr>
          <w:rFonts w:ascii="Times New Roman"/>
          <w:b w:val="false"/>
          <w:i w:val="false"/>
          <w:color w:val="000000"/>
          <w:sz w:val="28"/>
        </w:rPr>
        <w:t>
      По природным условиям территория Шалкарского сельского округа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2021 года в Шалкарском сельском округе у населения насчитывается крупного рогатого скота 1163 голов, из них маточное поголовье 722 голов, мелкого рогатого скота 1144 голов, 661 голов лошадей.</w:t>
      </w:r>
    </w:p>
    <w:p>
      <w:pPr>
        <w:spacing w:after="0"/>
        <w:ind w:left="0"/>
        <w:jc w:val="both"/>
      </w:pPr>
      <w:r>
        <w:rPr>
          <w:rFonts w:ascii="Times New Roman"/>
          <w:b w:val="false"/>
          <w:i w:val="false"/>
          <w:color w:val="000000"/>
          <w:sz w:val="28"/>
        </w:rPr>
        <w:t>
      Для обеспечения сельскохозяйственных животных по Шалкарскому сельскому округу имеются всего 17980 гектар пастбищных угодий. В черте населенных пунктов числится 5524 гектар пастбищ.</w:t>
      </w:r>
    </w:p>
    <w:p>
      <w:pPr>
        <w:spacing w:after="0"/>
        <w:ind w:left="0"/>
        <w:jc w:val="both"/>
      </w:pPr>
      <w:r>
        <w:rPr>
          <w:rFonts w:ascii="Times New Roman"/>
          <w:b w:val="false"/>
          <w:i w:val="false"/>
          <w:color w:val="000000"/>
          <w:sz w:val="28"/>
        </w:rPr>
        <w:t>
      В Шалкарском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В Шалкарском сельском округе действует 1 ветеринарный пункт.</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крупного рогатого скота при имеющихся пастбищных угодьях населенных пунктов в размере 5524 гектар, потребность составляет 6137 гектар, при норме нагрузки 8,5 гектар/голов. Имеется потребность пастбищных угодий по выпасу других сельскохозяйственных животных местного населения в размере 18783,5 гектар, при норме нагрузки на голову крупного рогатого скота 8,5 гектар/голов, мелкого рогатого скота 2 гектар/голов, лошадей 10 гектар/голов. Сложившуюся потребность пастбищных угодий необходимо восполнить за счет выкупа земель для государственных нужд.</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1163 голов *8,5 гектар/голов = 9885,5 гектар;</w:t>
      </w:r>
    </w:p>
    <w:p>
      <w:pPr>
        <w:spacing w:after="0"/>
        <w:ind w:left="0"/>
        <w:jc w:val="both"/>
      </w:pPr>
      <w:r>
        <w:rPr>
          <w:rFonts w:ascii="Times New Roman"/>
          <w:b w:val="false"/>
          <w:i w:val="false"/>
          <w:color w:val="000000"/>
          <w:sz w:val="28"/>
        </w:rPr>
        <w:t>
      для мелкого рогатого скота 1144 голов *2 гектар/голов = 2288 гектар;</w:t>
      </w:r>
    </w:p>
    <w:p>
      <w:pPr>
        <w:spacing w:after="0"/>
        <w:ind w:left="0"/>
        <w:jc w:val="both"/>
      </w:pPr>
      <w:r>
        <w:rPr>
          <w:rFonts w:ascii="Times New Roman"/>
          <w:b w:val="false"/>
          <w:i w:val="false"/>
          <w:color w:val="000000"/>
          <w:sz w:val="28"/>
        </w:rPr>
        <w:t>
      для лошадей 661 голов *10 гектар/голов = 6610 гектар.</w:t>
      </w:r>
    </w:p>
    <w:p>
      <w:pPr>
        <w:spacing w:after="0"/>
        <w:ind w:left="0"/>
        <w:jc w:val="both"/>
      </w:pPr>
      <w:r>
        <w:rPr>
          <w:rFonts w:ascii="Times New Roman"/>
          <w:b w:val="false"/>
          <w:i w:val="false"/>
          <w:color w:val="000000"/>
          <w:sz w:val="28"/>
        </w:rPr>
        <w:t>
      9885,5+2288+6610=18783,5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Шалкарскому сельскому</w:t>
            </w:r>
            <w:r>
              <w:br/>
            </w:r>
            <w:r>
              <w:rPr>
                <w:rFonts w:ascii="Times New Roman"/>
                <w:b w:val="false"/>
                <w:i w:val="false"/>
                <w:color w:val="000000"/>
                <w:sz w:val="20"/>
              </w:rPr>
              <w:t>округу на 2021-2022 годы</w:t>
            </w:r>
          </w:p>
        </w:tc>
      </w:tr>
    </w:tbl>
    <w:bookmarkStart w:name="z203" w:id="102"/>
    <w:p>
      <w:pPr>
        <w:spacing w:after="0"/>
        <w:ind w:left="0"/>
        <w:jc w:val="left"/>
      </w:pPr>
      <w:r>
        <w:rPr>
          <w:rFonts w:ascii="Times New Roman"/>
          <w:b/>
          <w:i w:val="false"/>
          <w:color w:val="000000"/>
        </w:rPr>
        <w:t xml:space="preserve"> Схема (карта) расположения пастбищ на территории Шалкарского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02"/>
    <w:p>
      <w:pPr>
        <w:spacing w:after="0"/>
        <w:ind w:left="0"/>
        <w:jc w:val="left"/>
      </w:pPr>
      <w:r>
        <w:br/>
      </w:r>
    </w:p>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крупного рогатого скота по Шалкарскому сельскому округу в разрезе населенных пунктов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Отаутускен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выкупа для государственных нужд согласно </w:t>
      </w:r>
      <w:r>
        <w:rPr>
          <w:rFonts w:ascii="Times New Roman"/>
          <w:b w:val="false"/>
          <w:i w:val="false"/>
          <w:color w:val="000000"/>
          <w:sz w:val="28"/>
        </w:rPr>
        <w:t>подпункту 4-1)</w:t>
      </w:r>
      <w:r>
        <w:rPr>
          <w:rFonts w:ascii="Times New Roman"/>
          <w:b w:val="false"/>
          <w:i w:val="false"/>
          <w:color w:val="000000"/>
          <w:sz w:val="28"/>
        </w:rPr>
        <w:t xml:space="preserve"> пункта 2 статьи 84 Земельного кодекса.</w:t>
      </w:r>
    </w:p>
    <w:p>
      <w:pPr>
        <w:spacing w:after="0"/>
        <w:ind w:left="0"/>
        <w:jc w:val="left"/>
      </w:pPr>
      <w:r>
        <w:rPr>
          <w:rFonts w:ascii="Times New Roman"/>
          <w:b/>
          <w:i w:val="false"/>
          <w:color w:val="000000"/>
        </w:rPr>
        <w:t xml:space="preserve"> Таблица-2. Сведения по перераспределению пастбищ для размещения поголовья сельскохозяйственных животных в разрезе собственников земельных участков Шалкарскому сельскому округу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Мелкого рогатого скота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Отаутускен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Шалкарскому сельскому</w:t>
            </w:r>
            <w:r>
              <w:br/>
            </w:r>
            <w:r>
              <w:rPr>
                <w:rFonts w:ascii="Times New Roman"/>
                <w:b w:val="false"/>
                <w:i w:val="false"/>
                <w:color w:val="000000"/>
                <w:sz w:val="20"/>
              </w:rPr>
              <w:t>округу на 2021-2022 годы</w:t>
            </w:r>
          </w:p>
        </w:tc>
      </w:tr>
    </w:tbl>
    <w:bookmarkStart w:name="z205" w:id="103"/>
    <w:p>
      <w:pPr>
        <w:spacing w:after="0"/>
        <w:ind w:left="0"/>
        <w:jc w:val="left"/>
      </w:pPr>
      <w:r>
        <w:rPr>
          <w:rFonts w:ascii="Times New Roman"/>
          <w:b/>
          <w:i w:val="false"/>
          <w:color w:val="000000"/>
        </w:rPr>
        <w:t xml:space="preserve"> Приемлемая схема пастбищеоборотов для Шалкарского сельского округа</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Шалкарскому сельскому</w:t>
            </w:r>
            <w:r>
              <w:br/>
            </w:r>
            <w:r>
              <w:rPr>
                <w:rFonts w:ascii="Times New Roman"/>
                <w:b w:val="false"/>
                <w:i w:val="false"/>
                <w:color w:val="000000"/>
                <w:sz w:val="20"/>
              </w:rPr>
              <w:t>округу на 2021-2022 годы</w:t>
            </w:r>
          </w:p>
        </w:tc>
      </w:tr>
    </w:tbl>
    <w:bookmarkStart w:name="z207" w:id="10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4"/>
    <w:p>
      <w:pPr>
        <w:spacing w:after="0"/>
        <w:ind w:left="0"/>
        <w:jc w:val="left"/>
      </w:pPr>
      <w:r>
        <w:br/>
      </w:r>
    </w:p>
    <w:p>
      <w:pPr>
        <w:spacing w:after="0"/>
        <w:ind w:left="0"/>
        <w:jc w:val="both"/>
      </w:pPr>
      <w:r>
        <w:drawing>
          <wp:inline distT="0" distB="0" distL="0" distR="0">
            <wp:extent cx="68453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453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Шалкарскому сельскому</w:t>
            </w:r>
            <w:r>
              <w:br/>
            </w:r>
            <w:r>
              <w:rPr>
                <w:rFonts w:ascii="Times New Roman"/>
                <w:b w:val="false"/>
                <w:i w:val="false"/>
                <w:color w:val="000000"/>
                <w:sz w:val="20"/>
              </w:rPr>
              <w:t>округу на 2021-2022 годы</w:t>
            </w:r>
          </w:p>
        </w:tc>
      </w:tr>
    </w:tbl>
    <w:bookmarkStart w:name="z209" w:id="10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05"/>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Шалкарскому сельскому</w:t>
            </w:r>
            <w:r>
              <w:br/>
            </w:r>
            <w:r>
              <w:rPr>
                <w:rFonts w:ascii="Times New Roman"/>
                <w:b w:val="false"/>
                <w:i w:val="false"/>
                <w:color w:val="000000"/>
                <w:sz w:val="20"/>
              </w:rPr>
              <w:t>округу на 2021-2022 годы</w:t>
            </w:r>
          </w:p>
        </w:tc>
      </w:tr>
    </w:tbl>
    <w:bookmarkStart w:name="z211" w:id="10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Шалкарском сельском округе</w:t>
      </w:r>
    </w:p>
    <w:bookmarkEnd w:id="106"/>
    <w:p>
      <w:pPr>
        <w:spacing w:after="0"/>
        <w:ind w:left="0"/>
        <w:jc w:val="left"/>
      </w:pPr>
      <w:r>
        <w:br/>
      </w:r>
    </w:p>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Шалкарскому сельскому</w:t>
            </w:r>
            <w:r>
              <w:br/>
            </w:r>
            <w:r>
              <w:rPr>
                <w:rFonts w:ascii="Times New Roman"/>
                <w:b w:val="false"/>
                <w:i w:val="false"/>
                <w:color w:val="000000"/>
                <w:sz w:val="20"/>
              </w:rPr>
              <w:t>округу на 2021-2022 годы</w:t>
            </w:r>
          </w:p>
        </w:tc>
      </w:tr>
    </w:tbl>
    <w:bookmarkStart w:name="z213" w:id="10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w:t>
            </w:r>
          </w:p>
          <w:p>
            <w:pPr>
              <w:spacing w:after="20"/>
              <w:ind w:left="20"/>
              <w:jc w:val="both"/>
            </w:pPr>
            <w:r>
              <w:rPr>
                <w:rFonts w:ascii="Times New Roman"/>
                <w:b w:val="false"/>
                <w:i w:val="false"/>
                <w:color w:val="000000"/>
                <w:sz w:val="20"/>
              </w:rPr>
              <w:t>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Шалкар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