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9328" w14:textId="cb69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декабря 2021 года № 14-91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государственными служащими аппаратов акимов сел, поселков, сельских округов, прибывшим для работы и проживания в сельские населенные пункты",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Зерендинского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