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d1db" w14:textId="d9dd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 пастбищеоборотов на основании геоботанического обследования пастбищ в Жаксынском районе</w:t>
      </w:r>
    </w:p>
    <w:p>
      <w:pPr>
        <w:spacing w:after="0"/>
        <w:ind w:left="0"/>
        <w:jc w:val="both"/>
      </w:pPr>
      <w:r>
        <w:rPr>
          <w:rFonts w:ascii="Times New Roman"/>
          <w:b w:val="false"/>
          <w:i w:val="false"/>
          <w:color w:val="000000"/>
          <w:sz w:val="28"/>
        </w:rPr>
        <w:t>Постановление акимата Жаксынского района Акмолинской области от 5 августа 2021 года № а-7/144.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9 Закона Республики Казахстан от 20 февраля 2017 года "О пастбищах", акимат Жаксынского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схему пастбищеоборотов на основании геоботанического обследования пастбищ Жаксынского района,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Жаксынского района "Об утверждении схем пастбищеоборотов на основании геоботанического обследования пастбищ села Белагаш, села Подгорное, села Чапаевское, села Терсакан, села Киевское, села Калининское Калининского сельского округа, Запорожского сельского округа, Ишимского сельского округа, Жанакийминского сельского округа, Беловодского сельского округа, Тарасовского сельского округа, села Новокиенка, Кызылсайского сельского округа Жаксынского района" от 24 апреля 2019 года № А-1/74 (зарегистрировано в Реестре государственной регистрации нормативных правовых актов № 7159, опубликовано 2 мая 2019 года в Эталонном контрольном банке нормативных правовых актов Республики Казахстан в электронном виде).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Жаксынсокого района.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акимата Жаксынского района Акмолинской области от 02.12.2025 </w:t>
      </w:r>
      <w:r>
        <w:rPr>
          <w:rFonts w:ascii="Times New Roman"/>
          <w:b w:val="false"/>
          <w:i w:val="false"/>
          <w:color w:val="000000"/>
          <w:sz w:val="28"/>
        </w:rPr>
        <w:t>№ а-10/273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Республики Казахстан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Жаксынского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5 августа 2021 года</w:t>
            </w:r>
            <w:r>
              <w:br/>
            </w:r>
            <w:r>
              <w:rPr>
                <w:rFonts w:ascii="Times New Roman"/>
                <w:b w:val="false"/>
                <w:i w:val="false"/>
                <w:color w:val="000000"/>
                <w:sz w:val="20"/>
              </w:rPr>
              <w:t>№ а-7/144</w:t>
            </w:r>
          </w:p>
        </w:tc>
      </w:tr>
    </w:tbl>
    <w:bookmarkStart w:name="z7" w:id="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Жаксы Жаксынского района</w:t>
      </w:r>
    </w:p>
    <w:bookmarkEnd w:id="5"/>
    <w:p>
      <w:pPr>
        <w:spacing w:after="0"/>
        <w:ind w:left="0"/>
        <w:jc w:val="left"/>
      </w:pPr>
      <w:r>
        <w:br/>
      </w:r>
    </w:p>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5 августа 2021 года</w:t>
            </w:r>
            <w:r>
              <w:br/>
            </w:r>
            <w:r>
              <w:rPr>
                <w:rFonts w:ascii="Times New Roman"/>
                <w:b w:val="false"/>
                <w:i w:val="false"/>
                <w:color w:val="000000"/>
                <w:sz w:val="20"/>
              </w:rPr>
              <w:t>№ а-7/144</w:t>
            </w:r>
          </w:p>
        </w:tc>
      </w:tr>
    </w:tbl>
    <w:bookmarkStart w:name="z9" w:id="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Белагаш Жаксынского района</w:t>
      </w:r>
    </w:p>
    <w:bookmarkEnd w:id="6"/>
    <w:p>
      <w:pPr>
        <w:spacing w:after="0"/>
        <w:ind w:left="0"/>
        <w:jc w:val="left"/>
      </w:pPr>
      <w:r>
        <w:br/>
      </w:r>
    </w:p>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5 августа 2021 года</w:t>
            </w:r>
            <w:r>
              <w:br/>
            </w:r>
            <w:r>
              <w:rPr>
                <w:rFonts w:ascii="Times New Roman"/>
                <w:b w:val="false"/>
                <w:i w:val="false"/>
                <w:color w:val="000000"/>
                <w:sz w:val="20"/>
              </w:rPr>
              <w:t>№ а-7/144</w:t>
            </w:r>
          </w:p>
        </w:tc>
      </w:tr>
    </w:tbl>
    <w:bookmarkStart w:name="z11" w:id="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Подгорное Жаксынского района</w:t>
      </w:r>
    </w:p>
    <w:bookmarkEnd w:id="7"/>
    <w:p>
      <w:pPr>
        <w:spacing w:after="0"/>
        <w:ind w:left="0"/>
        <w:jc w:val="left"/>
      </w:pPr>
      <w:r>
        <w:br/>
      </w:r>
    </w:p>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5 августа 2021 года</w:t>
            </w:r>
            <w:r>
              <w:br/>
            </w:r>
            <w:r>
              <w:rPr>
                <w:rFonts w:ascii="Times New Roman"/>
                <w:b w:val="false"/>
                <w:i w:val="false"/>
                <w:color w:val="000000"/>
                <w:sz w:val="20"/>
              </w:rPr>
              <w:t>№ а-7/144</w:t>
            </w:r>
          </w:p>
        </w:tc>
      </w:tr>
    </w:tbl>
    <w:bookmarkStart w:name="z13" w:id="8"/>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Чапаевское Жаксынского района</w:t>
      </w:r>
    </w:p>
    <w:bookmarkEnd w:id="8"/>
    <w:p>
      <w:pPr>
        <w:spacing w:after="0"/>
        <w:ind w:left="0"/>
        <w:jc w:val="left"/>
      </w:pP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5 августа 2021 года</w:t>
            </w:r>
            <w:r>
              <w:br/>
            </w:r>
            <w:r>
              <w:rPr>
                <w:rFonts w:ascii="Times New Roman"/>
                <w:b w:val="false"/>
                <w:i w:val="false"/>
                <w:color w:val="000000"/>
                <w:sz w:val="20"/>
              </w:rPr>
              <w:t>№ а-7/144</w:t>
            </w:r>
          </w:p>
        </w:tc>
      </w:tr>
    </w:tbl>
    <w:bookmarkStart w:name="z15" w:id="9"/>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Терсакан Жаксынского района</w:t>
      </w:r>
    </w:p>
    <w:bookmarkEnd w:id="9"/>
    <w:p>
      <w:pPr>
        <w:spacing w:after="0"/>
        <w:ind w:left="0"/>
        <w:jc w:val="left"/>
      </w:pPr>
      <w:r>
        <w:br/>
      </w:r>
    </w:p>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5 августа 2021 года</w:t>
            </w:r>
            <w:r>
              <w:br/>
            </w:r>
            <w:r>
              <w:rPr>
                <w:rFonts w:ascii="Times New Roman"/>
                <w:b w:val="false"/>
                <w:i w:val="false"/>
                <w:color w:val="000000"/>
                <w:sz w:val="20"/>
              </w:rPr>
              <w:t>№ а-7/144</w:t>
            </w:r>
          </w:p>
        </w:tc>
      </w:tr>
    </w:tbl>
    <w:bookmarkStart w:name="z17" w:id="10"/>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Киевское Жаксынского района</w:t>
      </w:r>
    </w:p>
    <w:bookmarkEnd w:id="10"/>
    <w:p>
      <w:pPr>
        <w:spacing w:after="0"/>
        <w:ind w:left="0"/>
        <w:jc w:val="left"/>
      </w:pP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5 августа 2021 года</w:t>
            </w:r>
            <w:r>
              <w:br/>
            </w:r>
            <w:r>
              <w:rPr>
                <w:rFonts w:ascii="Times New Roman"/>
                <w:b w:val="false"/>
                <w:i w:val="false"/>
                <w:color w:val="000000"/>
                <w:sz w:val="20"/>
              </w:rPr>
              <w:t>№ а-7/144</w:t>
            </w:r>
          </w:p>
        </w:tc>
      </w:tr>
    </w:tbl>
    <w:bookmarkStart w:name="z19" w:id="11"/>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Калининского сельского округа Жаксынского района</w:t>
      </w:r>
    </w:p>
    <w:bookmarkEnd w:id="11"/>
    <w:p>
      <w:pPr>
        <w:spacing w:after="0"/>
        <w:ind w:left="0"/>
        <w:jc w:val="left"/>
      </w:pPr>
      <w:r>
        <w:br/>
      </w:r>
    </w:p>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5 августа 2021 года</w:t>
            </w:r>
            <w:r>
              <w:br/>
            </w:r>
            <w:r>
              <w:rPr>
                <w:rFonts w:ascii="Times New Roman"/>
                <w:b w:val="false"/>
                <w:i w:val="false"/>
                <w:color w:val="000000"/>
                <w:sz w:val="20"/>
              </w:rPr>
              <w:t>№ а-7/144</w:t>
            </w:r>
          </w:p>
        </w:tc>
      </w:tr>
    </w:tbl>
    <w:bookmarkStart w:name="z21" w:id="12"/>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Запорожского сельского округа Жаксынского района</w:t>
      </w:r>
    </w:p>
    <w:bookmarkEnd w:id="12"/>
    <w:p>
      <w:pPr>
        <w:spacing w:after="0"/>
        <w:ind w:left="0"/>
        <w:jc w:val="left"/>
      </w:pPr>
      <w:r>
        <w:br/>
      </w:r>
    </w:p>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5 августа 2021 года</w:t>
            </w:r>
            <w:r>
              <w:br/>
            </w:r>
            <w:r>
              <w:rPr>
                <w:rFonts w:ascii="Times New Roman"/>
                <w:b w:val="false"/>
                <w:i w:val="false"/>
                <w:color w:val="000000"/>
                <w:sz w:val="20"/>
              </w:rPr>
              <w:t>№ а-7/144</w:t>
            </w:r>
          </w:p>
        </w:tc>
      </w:tr>
    </w:tbl>
    <w:bookmarkStart w:name="z23" w:id="13"/>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Ишимского сельского округа Жаксынского района</w:t>
      </w:r>
    </w:p>
    <w:bookmarkEnd w:id="13"/>
    <w:p>
      <w:pPr>
        <w:spacing w:after="0"/>
        <w:ind w:left="0"/>
        <w:jc w:val="left"/>
      </w:pPr>
      <w:r>
        <w:br/>
      </w:r>
    </w:p>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5 августа 2021 года</w:t>
            </w:r>
            <w:r>
              <w:br/>
            </w:r>
            <w:r>
              <w:rPr>
                <w:rFonts w:ascii="Times New Roman"/>
                <w:b w:val="false"/>
                <w:i w:val="false"/>
                <w:color w:val="000000"/>
                <w:sz w:val="20"/>
              </w:rPr>
              <w:t>№ а-7/144</w:t>
            </w:r>
          </w:p>
        </w:tc>
      </w:tr>
    </w:tbl>
    <w:bookmarkStart w:name="z25" w:id="14"/>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Жанакииминского сельского округа Жаксынского района</w:t>
      </w:r>
    </w:p>
    <w:bookmarkEnd w:id="14"/>
    <w:p>
      <w:pPr>
        <w:spacing w:after="0"/>
        <w:ind w:left="0"/>
        <w:jc w:val="left"/>
      </w:pPr>
      <w:r>
        <w:br/>
      </w:r>
    </w:p>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5 августа 2021 года</w:t>
            </w:r>
            <w:r>
              <w:br/>
            </w:r>
            <w:r>
              <w:rPr>
                <w:rFonts w:ascii="Times New Roman"/>
                <w:b w:val="false"/>
                <w:i w:val="false"/>
                <w:color w:val="000000"/>
                <w:sz w:val="20"/>
              </w:rPr>
              <w:t>№ а-7/144</w:t>
            </w:r>
          </w:p>
        </w:tc>
      </w:tr>
    </w:tbl>
    <w:bookmarkStart w:name="z27" w:id="1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Беловодского сельского округа Жаксынского района</w:t>
      </w:r>
    </w:p>
    <w:bookmarkEnd w:id="15"/>
    <w:p>
      <w:pPr>
        <w:spacing w:after="0"/>
        <w:ind w:left="0"/>
        <w:jc w:val="left"/>
      </w:pPr>
      <w:r>
        <w:br/>
      </w:r>
    </w:p>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5 августа 2021 года</w:t>
            </w:r>
            <w:r>
              <w:br/>
            </w:r>
            <w:r>
              <w:rPr>
                <w:rFonts w:ascii="Times New Roman"/>
                <w:b w:val="false"/>
                <w:i w:val="false"/>
                <w:color w:val="000000"/>
                <w:sz w:val="20"/>
              </w:rPr>
              <w:t>№ а-7/144</w:t>
            </w:r>
          </w:p>
        </w:tc>
      </w:tr>
    </w:tbl>
    <w:bookmarkStart w:name="z29" w:id="1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Тарасовского сельского округа Жаксынского района</w:t>
      </w:r>
    </w:p>
    <w:bookmarkEnd w:id="16"/>
    <w:p>
      <w:pPr>
        <w:spacing w:after="0"/>
        <w:ind w:left="0"/>
        <w:jc w:val="left"/>
      </w:pPr>
      <w:r>
        <w:br/>
      </w:r>
    </w:p>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5 августа 2021 года</w:t>
            </w:r>
            <w:r>
              <w:br/>
            </w:r>
            <w:r>
              <w:rPr>
                <w:rFonts w:ascii="Times New Roman"/>
                <w:b w:val="false"/>
                <w:i w:val="false"/>
                <w:color w:val="000000"/>
                <w:sz w:val="20"/>
              </w:rPr>
              <w:t>№ а-7/144</w:t>
            </w:r>
          </w:p>
        </w:tc>
      </w:tr>
    </w:tbl>
    <w:bookmarkStart w:name="z31" w:id="1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Новокиенского сельского округа Жаксынского района</w:t>
      </w:r>
    </w:p>
    <w:bookmarkEnd w:id="17"/>
    <w:p>
      <w:pPr>
        <w:spacing w:after="0"/>
        <w:ind w:left="0"/>
        <w:jc w:val="left"/>
      </w:pP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5 августа 2021 года</w:t>
            </w:r>
            <w:r>
              <w:br/>
            </w:r>
            <w:r>
              <w:rPr>
                <w:rFonts w:ascii="Times New Roman"/>
                <w:b w:val="false"/>
                <w:i w:val="false"/>
                <w:color w:val="000000"/>
                <w:sz w:val="20"/>
              </w:rPr>
              <w:t>№ а-7/144</w:t>
            </w:r>
          </w:p>
        </w:tc>
      </w:tr>
    </w:tbl>
    <w:bookmarkStart w:name="z33" w:id="18"/>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Кызылсайского сельского округа Жаксынского района</w:t>
      </w:r>
    </w:p>
    <w:bookmarkEnd w:id="18"/>
    <w:p>
      <w:pPr>
        <w:spacing w:after="0"/>
        <w:ind w:left="0"/>
        <w:jc w:val="left"/>
      </w:pPr>
      <w:r>
        <w:br/>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50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