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ea30" w14:textId="1d5e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Жаксынском районе на 2021-2022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10 сентября 2021 года № 7ВС-11-3. Утратило силу решением Жаксынского районного маслихата Акмолинской области от 7 декабря 2021 года № 7ВС-16-4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7ВС-16-4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 управлению пастбищами и их использованию в Жаксынском районе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7ВС-11-3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Жаксынскому району на 2021-2022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(карта) расположения пастбищ на территории Жаксынского района в разрезе категорий земель, собственников земельных участков и землепользователей на основании правоустанавливающих документов (приложение 1 к Плану по управлению пастбищами и их использованию по Жаксынскому району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(приложение 2 к Плану по управлению пастбищами и их использованию по Жаксынскому району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(приложение 3 к Плану по управлению пастбищами и их использованию по Жаксынскому району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(приложение 4 к Плану по управлению пастбищами и их использованию по Жаксынскому району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(приложение 5 к Плану по управлению пастбищами и их использованию по Жаксынскому району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(приложение 6 к Плану по управлению пастбищами и их использованию по Жаксынскому району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(приложение 7 к Плану по управлению пастбищами и их использованию по Жаксынскому району на 2021-2022 годы);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территории Жаксынского района (приложение 8 к Плану по управлению пастбищами и их использованию по Жаксынскому району на 2021-2022 годы).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7ВС-11-3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Жаксынского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7ВС-11-3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Жаксы Жаксынского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Белагаш Жаксынского района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Подгорное Жаксынского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Чапаевское Жаксынского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Терсакан Жаксынского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2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Киевское Жаксынского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Калининского сельского округа Жаксынского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 геоботанического обследования пастбищ Запорожского сельского округа Жаксынского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2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Ишимского сельского округа Жаксынского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Жанакийминского сельского округа Жаксынского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Беловодского сельского округа Жаксынского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Тарасовского сельского округа Жаксынского района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села Новокиенка Жаксынского района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Кызылсайского сельского округа Жаксынского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7ВС-11-3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Жаксынскому району составляет 351 087,2 гектаров. В том числе земли сельскохозяйственного назначения 237 920,8 гектаров, земли населенных пунктов 63 195 гектаров, земли запаса 49 971,4 гектаров.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7ВС-11-3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7ВС-11-3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7ВС-11-3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7ВС-11-3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5"/>
        <w:gridCol w:w="2692"/>
        <w:gridCol w:w="1730"/>
        <w:gridCol w:w="1731"/>
        <w:gridCol w:w="1731"/>
        <w:gridCol w:w="1731"/>
      </w:tblGrid>
      <w:tr>
        <w:trPr>
          <w:trHeight w:val="30" w:hRule="atLeast"/>
        </w:trPr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Жанакииминский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Июнь-июль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Сентябрь-ноябрь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7ВС-11-3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территории Жаксынского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состоянии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весенне-летне-осенним пастбищам отнесены сообщества дерновинные и рыхлокустовые злаки со значительной примесью разнотравья. Пастбища с преобладанием тырсы рекомендуется использовать в весенне-раннелетне-осенний период для всех видов скота, так как по ритму развития тырса относиться к растениям с позднелетним цветением. Весенне-раннелетние использование пастбищ рекомендуется на сообществах с доминированием: ломко колосников, волоснецов, бескильниц. Эти виды растений хорошо поедаются ранней весной, а к осени становятся грубыми и почти не поедаются.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место в системе использования занимают небольшие по площади, злаковые и злаково-разнотравные пастбища на луговых и лугово-каштановых почвах. Эти угодья используются как летне-осенние местами косимые пастбища для крупного рогатого скота и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 преобладанием полыней плохо поедаются в ранних стадиях развития, так как в этот период в полынях содержится много эфирных масел, придающих им горечь и сильный запах. Данные пастбища рекомендуются использовать в весенне-осенний период для овец и коз.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Качество пастбищ оценка по продуктивности в ц/га кормовых единиц на рекомендуемый сезон использования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2032"/>
        <w:gridCol w:w="2660"/>
        <w:gridCol w:w="2660"/>
        <w:gridCol w:w="2661"/>
        <w:gridCol w:w="1563"/>
      </w:tblGrid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сезонность использования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пастбищ по продуктивности в ц/га кормовых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Весенне-раннелетнее-осенние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Весенне-раннелетние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35,0-45,0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25,0-35,0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15,0-25,0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Менее-15,0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ветеринарно-санитарных объектах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7"/>
        <w:gridCol w:w="1449"/>
        <w:gridCol w:w="2977"/>
        <w:gridCol w:w="2978"/>
        <w:gridCol w:w="1919"/>
      </w:tblGrid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Скотомогильники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Жанакиминский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численности поголовья сельскохозяйственных животных и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4260"/>
        <w:gridCol w:w="2723"/>
        <w:gridCol w:w="1574"/>
        <w:gridCol w:w="1248"/>
        <w:gridCol w:w="1248"/>
      </w:tblGrid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землепользователей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поголовья сельскохозяйственных животных, голов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Мелко-рогатый скот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Сабит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Алжасов Жанат Оспангалиевич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Ажигулов Максут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Нураддин Форманоглы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 Мурат Капашевич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Багдат Толегенович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Улболсын Жумагалиевна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 Александр Владимирович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Жумахан Аманович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Бакимбетов Юрий Казбарович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Бегалина Руфина Петровна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Азамат Аманболатович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Бешенцева Зинаида Августовна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Есентай Рахимжанович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Ильдус Навкатович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 Вадим Викторович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Геращенко Николай Иванович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Гладченко Владимир Анатольевич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Иван Иванович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Михаил Иванович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Голубева Татьяна Николаевна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Даниев Каиргельды Сеитович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Деркач Татьяна Николаевна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Джапаров Мурат Каринович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Сергей Петрович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Достанбеков Жанат Уланович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Дычок Александр Григорьевич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Дычок Григорий Григорьевич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Есембеков Канат Шайменович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Еспембетов Серик Алимбекович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Бахтияр Амантаевич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Кайрат Киикпаевич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Жанглышев Жасулан Серикпаевич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Жантлеев Айнабек Шуканаевич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Жиенмурзин Ерболат Амангельдинович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Жмак Алла Викторовна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Сейлбек Есенгельдинович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Загорулько Владимир Иванович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Златухин Александр Юрьевич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Исимбаев Балгабай Кокубаевич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Абилмажит Шаяхметович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Кабильдинов Есенкельды Бейсекович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Садырбай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Базылбек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Кеженов Есен Тюлебаевич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Кенесов Кайрат Енсебаевич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Нуржан Абуталипович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Кожанбекова Кенжегуль Камидолловна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Коржумбаев Жанболат Кабденович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Кощегулова Шолпан Амантаевна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Крутихин Николай Иванович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Аманжол Ануарбекович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Лозовой Сергей Васильевич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Рахматулла Курманбекович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Мажитова Аклима Габбасовна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Матвеевский Александр Валерьевич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Сабит Денисламович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Нурсултан Муратович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Михайленко Александр Владимирович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Молдыбаев Арыстанбек Тулешевич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Морев Юрий Николаевич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Мусажанов Аблайхан Ануарбекович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Бектас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 Рымхан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 Салим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Ерлан Ахатович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Нуржан Дарибаевич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Бахтияр Нуралинович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Байгазы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Гыният Кабиденович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Кулайша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Кулян Кабиденовна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Боранбай Абдыхамидович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Тендик Хамитович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Сатубалдинов Сапарбек Сыздыкович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Бекен Садыкович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Сексембаев Амантай Тамтенович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Юрий Иванович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Смеловец Василий Петрович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Тажетдинов Мирас Енбекович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Тарковский Евгений Олегович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Таутекенов Адильбек Таутекенович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Рамазан Малгаждарович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Андрей Афанасиевич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Тенбаев Нуралы Сабитович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Тимощук Елена Викторовна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Серик Абдукаирович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Токмурзин Серик Куанышбаевич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Тукешев Руслан Амантаевич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Туктубаев Хайдар Кенжешевич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Сабит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Утишев Сырым Мырзахметович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Чепурной Александр Сергеевич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Чепурной Сергей Иванович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Шакеев Узакпай Тастанбекович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Шарденбаев Канат Толебаевич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Шокетаев Жанболат Искакович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Лидия Михайловна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Шуляков Валерий Ананьевич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Щербина Александр Андреевич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Яновский Василий Михайлович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Жер"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Мир"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Астана ТАН"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"Айбат"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"Алгабас-1"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"Алгабас МЭН"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"Алтын-Арай –К"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"Амир-2010"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"Аяжан –М"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"Белагаш"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"Еркіндік Агро"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"Жана-Жол"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80796,61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"Запорожье Агро"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"Золотая Нива"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"Казгородок 1"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"Каражон"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"КИЙМА-АГРО"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"Коксай"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"Новокиенка"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29190,1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"Нур.А-с"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"Нуркад"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"Подгорное-1"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5916,1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"РБК-2015"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"Тамерлан Агро"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"Тарас"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"Труд"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"ТОО СЕРП"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"Тугел-Аубакир и К"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"Тугел-С"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"Шанырак Агро 2030"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"Шубартау"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"Шункырколь"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"Бектауыл"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проблемных кредитов"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"GoldDrain"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869"/>
        <w:gridCol w:w="2715"/>
        <w:gridCol w:w="2236"/>
        <w:gridCol w:w="5132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(коровы от 18 месяцев)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(баранчики, овцематки и козы )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(жеребцы, кобылы от 3 лет, молодняк от 1,5 года)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Белагаш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Запорожский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Жанакииминский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Тарасовский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формировании поголовья сельскохозяйственных животных для выпаса на отгонных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5"/>
        <w:gridCol w:w="2198"/>
        <w:gridCol w:w="2021"/>
        <w:gridCol w:w="4173"/>
        <w:gridCol w:w="2258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(коровы от 18 месяцев),голов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(баранчики, овцематки и козы ), голов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(жеребцы, кобылы от 3 лет, молодняк от 1,5 года), голов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Жанакииминский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Особенности выпаса сельскохозяйственных животных на культурных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3450"/>
        <w:gridCol w:w="3450"/>
        <w:gridCol w:w="3451"/>
      </w:tblGrid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участки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Особенности выпаса сельскохозяйственных животных на аридных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897"/>
        <w:gridCol w:w="2897"/>
        <w:gridCol w:w="2897"/>
        <w:gridCol w:w="2898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участки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(4-5лет)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(4-5лет)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(4-5лет)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(4-5лет)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для прогона скота на пастбища вблизи населенных пунктов не требуются, перемещение на отдаленные пастбища осуществляется путем перевозки грузовыми автомобилями.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