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d01d" w14:textId="495d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20 декабря 2021 года № 7С-21/3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Жаркаинского района на 2022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