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9381" w14:textId="abe9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Жаркаинскому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7 сентября 2021 года № 7С-14/4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Жаркаинскому району на 2021-2022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Жаркаинского районного маслихата по вопросам бюджетной политики и экономического развития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7С-14/4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Жаркаинскому районуна 2021-2022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Жаркаинскому району на 2021-2022 годы (далее-План)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Жаркаинского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Жаркаинского района 1205936 гектар, в том числе пашни-715835 гектар, многолетние насаждения-167 гектар, залежи-11682 гектар, сенокосов-14393 гектар, пастбищные земли-419165 гектар, из них улучшенных-65240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назначения-991374 гектар сельскохозяйственных угодий, в том числе пашни 713441 гектар, сенокосов-8521 гектар, пастбищ-269412 гектар, из них улучшенных-49840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крестьянских хозяйств по Жаркаинскому району числится 432, занимают общую площадь сельскохозяйственных угодий-339795 гектар, в том числе пашни-261842 гектар, сенокосы-3214 гектар, пастбищ-74739 гектар, из них улучшенных-11957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юридических лиц по Жаркаинскому району числится 73, занимают общую площадь сельскохозяйственных угодий-651579 гектар, в том числе пашни-451599 гектар, сенокосы-5307 гектар, пастбищ-194673 гектар, из них улучшенных-37883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пунктов-53542 гектар (23 населенных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назначения-7800,53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фонда-1166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фонда-1520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запаса-150533 гектар, в том числе многолетних насаждений-167 гектар, залежи-11682 гектар, сенокосов-5872 гектар, пастбищ-103377 гектар, из них улучшенных-13573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Жаркаинского района разнообразен: большую часть занимают степи, мелкосопочники, равнинные и речные долины. Растительность представлена степными видами разнотравья и соответственно ландшафтом, березовыми лесами. Почвы в основном черноземные и растительные ассоциации пестры и разнообразны, засухоустойчивы. Климат резко континентальный и крайне засушливый.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2021 года в Жаркаинском районе насчитывается общее поголовье крупного рогатого скота 15249 голов, из них маточное поголовье 6226 голов, мелкого рогатого скота 33155 голов, лошадей 8874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Жаркаинскому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КРС-6,5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МРС-1,3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лошадей-7,8 гектар на 1 голову.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Державинск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города Державинск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3687"/>
        <w:gridCol w:w="1784"/>
        <w:gridCol w:w="3793"/>
        <w:gridCol w:w="189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 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га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КРС-3976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МРС-3617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лошади-258 голов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города Державинск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города Державинск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Бирсуат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Бирсуат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931"/>
        <w:gridCol w:w="3941"/>
        <w:gridCol w:w="2511"/>
        <w:gridCol w:w="2006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 га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23555,4 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КРС-154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МРС-286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лошади-25 голов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лошади-14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Бирсуат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Бирсуат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9823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"Интернационал-Астана"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"Гигант-С"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 STT"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"Жаркаинская Нива"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"Азия-Трейд"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"ТАС-ЕСМ"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"СевАгро-3"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"Алтынтюбе"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"Ростовское-Агро"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"Рамдис"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"Кулагер"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"Султан"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"Сания"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"Иволга"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"Эмба"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"Луч"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"Ивушка"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Гастелло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Гастелло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708"/>
        <w:gridCol w:w="3642"/>
        <w:gridCol w:w="2786"/>
        <w:gridCol w:w="232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 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25989,1 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КРС-451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МРС-1321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лошади-130 голов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лошади-42 головы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Гастелло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Гастелло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3"/>
        <w:gridCol w:w="7977"/>
      </w:tblGrid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"Кен-М"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"Сельхозхимия"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"Державинская Агропромтехника"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"Шаим"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"Ес-Агро"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"Золотая нива"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"Азамат-4"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"Атай"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"Еркин"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"Амина-к"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"Термитау"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"Манафов"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"Ясень"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"Нартай"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"Темп"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"Акшай"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"Найза-К"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"Олжас"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"Малахит-1"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"Фатима"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"Рубин-1"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"Асем-1"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"Султан-1"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"Инга"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"Бексултан"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"Инес"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"Удача"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Далабай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Далабай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530"/>
        <w:gridCol w:w="3583"/>
        <w:gridCol w:w="2618"/>
        <w:gridCol w:w="2619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 га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4439,4 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КРС-429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МРС-903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лошади-170 голов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КРС-133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МРС-242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лошади-128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Далабай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Далабай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3"/>
        <w:gridCol w:w="7977"/>
      </w:tblGrid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"АЛИНАГРО"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"А.Азамат"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"Алеев"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"Колос-2"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"Каганат"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"Нурмат"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Исатов Е.Е.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"Азалина"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"Жастар"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"Кажи"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"Дихан О"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"Сания"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"Тлек-1"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"Байбол"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Кумсуат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Кумсуат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930"/>
        <w:gridCol w:w="3437"/>
        <w:gridCol w:w="2511"/>
        <w:gridCol w:w="2511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 га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 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КРС-959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МРС-541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лошади-330 голов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МРС-170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лошади-207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Кумсуат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Кумсуат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8476"/>
      </w:tblGrid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"Барыс-Бек"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"Тура Агро"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"Аина"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"Ляззат"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"Шамаран"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"Мария"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"Бауыржан М"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"Никита"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"Төлеш"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Львовское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Львовское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3056"/>
        <w:gridCol w:w="3584"/>
        <w:gridCol w:w="2619"/>
        <w:gridCol w:w="2091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 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3448,6 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лошади-62 головы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лошади-83 головы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Львовское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Львовское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9141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"Эска"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"Шанс"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Жер-2050"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"Жер-1"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"Шугыта"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"Бахыт"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"Зевс"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"Юлия-1"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"Орлан"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"Милана"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"Ясмина"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"Дамежан"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"Айгуль"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"Азамат-4"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"Татьяна и к 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"Елена"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"Жабай"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 1"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"Армен"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"Отан"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"Владлен"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"Рассвет-Н"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"Тургай"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"Вифлеем"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"Весна"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"Арвидас"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"Гелиос"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 В"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"Алмаз"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"Сункар"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"Восток"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"Куаныш-2"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Пригородное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Пригородное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427"/>
        <w:gridCol w:w="3940"/>
        <w:gridCol w:w="2511"/>
        <w:gridCol w:w="2511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 га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15771,4 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КРС-379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МРС-412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лошади-181 голова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КРС-350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МРС-251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лошади-137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Пригородное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Пригородное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0935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"BAUR-AGRO INVEST"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"Рассвет-М"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"Зерно Транс Е.А."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"BАUR-AGRO"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"Нурай-Н"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"Нұрай"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"Руслан-2"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"Азамат-4"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"ЖҮНІС.МК"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"Арай-1"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"Аттан"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"Айко"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"Агат 1"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"Заимка"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"Нива-1"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"Армен"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"Тургай"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"Юлианна"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"Бексултан"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"Империя"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"Азимов"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"Восход"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"А.Я.Люц"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"Николь"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"Маржан"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"Орика"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"Аманжол-К"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"Ернар"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"Западное"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"Елимай"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"Отто"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"Витязь"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"Рассвет-1"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"Глобус"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Саматов Р.Т.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"Сабыр"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"Олимп"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Пятигорское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Пятигорское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530"/>
        <w:gridCol w:w="3583"/>
        <w:gridCol w:w="2618"/>
        <w:gridCol w:w="2619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 га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 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КРС-220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МРС-860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лошади-204 головы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МРС-33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лошади-365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Пятигорское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Пятигорское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3"/>
        <w:gridCol w:w="7977"/>
      </w:tblGrid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"Мадияр.К"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"Марина"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"Нуржан"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"МИГ"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"АСГ"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"БЭМБИ"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"Доброта"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"Кира"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"Мир-1"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"Меркурий"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"БКО"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"Роман"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"Саша"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"Денис"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"Байлык"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"Возраждение"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Тасоткель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Тасоткель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708"/>
        <w:gridCol w:w="3642"/>
        <w:gridCol w:w="2321"/>
        <w:gridCol w:w="2787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 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35835,7 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КРС-174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МРС-928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лошади-126 голов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КРС-652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МРС-2319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лошади-456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Тасоткель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Тасоткель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9117"/>
      </w:tblGrid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"Темирлан"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"АТА-1"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"Анжелла"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"Малика"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"Жасулан - 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Тассуат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Тассуат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3056"/>
        <w:gridCol w:w="3584"/>
        <w:gridCol w:w="2619"/>
        <w:gridCol w:w="2091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 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4184,6 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КРС-630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МРС-832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лошади-222 головы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Тассуат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Тассуат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9"/>
        <w:gridCol w:w="8581"/>
      </w:tblGrid>
      <w:tr>
        <w:trPr>
          <w:trHeight w:val="30" w:hRule="atLeast"/>
        </w:trPr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"Адил"</w:t>
            </w:r>
          </w:p>
        </w:tc>
      </w:tr>
      <w:tr>
        <w:trPr>
          <w:trHeight w:val="30" w:hRule="atLeast"/>
        </w:trPr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"Нур-Ай"</w:t>
            </w:r>
          </w:p>
        </w:tc>
      </w:tr>
      <w:tr>
        <w:trPr>
          <w:trHeight w:val="30" w:hRule="atLeast"/>
        </w:trPr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 Жер"</w:t>
            </w:r>
          </w:p>
        </w:tc>
      </w:tr>
      <w:tr>
        <w:trPr>
          <w:trHeight w:val="30" w:hRule="atLeast"/>
        </w:trPr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"Егинжай"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Шойындыколь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Шойындыколь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238"/>
        <w:gridCol w:w="2999"/>
        <w:gridCol w:w="2365"/>
        <w:gridCol w:w="2840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 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62753 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МРС-498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лошади-109 голов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КРС-204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МРС-1675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лошади-809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Шойындыколь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Шойындыколь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0135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"Арбалы"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"АБС Жарколь"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"Агрофуд"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"ГАМЛ"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"Duman Dala"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"Жазира"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"Амина"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"Бектауыл"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"Избасарлар"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"Свитанок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"Жумаш Жер"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"Шойындыколь"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"Шомбал""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"Изумруд"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"Амина"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Абжанов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"Бектауыл"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"Альмири"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"Шамаран"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"Найман"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"Жумаш-Жер"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"Шомбал"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"ФАЗЫЛАХМЕТ"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"Дидар"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"Реджепов"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"Шомбал"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"Изумруд"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"Достык-Отрадный" 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"Бастау-2014" 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"Кабдраш" 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"СПК ЫРЫС" 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"Әділет ТАУ" 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"Төре-Агро" 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"Валихан Агро" 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"Далабай" 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"Береке Адал"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Ушкарасу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села Ушкарасу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815"/>
        <w:gridCol w:w="3785"/>
        <w:gridCol w:w="2412"/>
        <w:gridCol w:w="2413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 га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26937,4 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МРС-741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лошади-155 голов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КРС-864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МРС-957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лошади-51 голова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села Ушкарасу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села Ушкарасу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0"/>
        <w:gridCol w:w="9330"/>
      </w:tblGrid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"Уш-Карасу"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"Алтай-1"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"Венера"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"Мукан -1"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"Каскад"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"Байлык"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"Алтын"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"Диас-1"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Отрадного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Отрадного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530"/>
        <w:gridCol w:w="3583"/>
        <w:gridCol w:w="2618"/>
        <w:gridCol w:w="2619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 га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 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КРС-407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МРС-549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лошади-228 голов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МРС-528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лошади-336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Отрадного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Отрадного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4"/>
        <w:gridCol w:w="7886"/>
      </w:tblGrid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"Отрадное-Агро"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Отрадный"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"Алексей"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"Салтанат К"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"Отрадный"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"Отрадный 2"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"Досхан"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"Елена и К"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"Алиюша"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"Акниет"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"Каздаусты"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"Раймбек"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"Меруерт"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"Багыман"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"Жанаберген"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"ТиС"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"Байлык"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Валихановского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Валихановского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930"/>
        <w:gridCol w:w="3437"/>
        <w:gridCol w:w="2511"/>
        <w:gridCol w:w="2511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 га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3809,9 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КРС-328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МРС-581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лошади-45 голов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КРС-83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лошади-36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Валихановского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Валихановского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3"/>
        <w:gridCol w:w="8457"/>
      </w:tblGrid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"Лотос-БЛиК"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"Арман"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"Гурия"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"Боранбай"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"Юнас"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"Самал"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"Горизонт"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"Самара"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"Елена"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"Муслим"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 Волна"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"Корн"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"Фатерланд"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"Ирина"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"Мария"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"Дарин"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"Е.Даулет"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"Стругураж"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"Айсулу"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"Золотая нива"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"Лотос"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"Оксана"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"Ермек"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"Лада"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"Целина-54"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"Золотой колос"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"Виктор"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"Евгения"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"Пламя"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"Роман-С"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"Люба"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"Соломатин"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"Алена"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"Бабас"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"Бахыт"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"Исса"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"Ареал"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"Жатва"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"Гелиос"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"Данагуль"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"Радуга"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"Урак"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"Простор-1"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"Сункар"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Нахимовского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Нахимовского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2610"/>
        <w:gridCol w:w="3509"/>
        <w:gridCol w:w="2685"/>
        <w:gridCol w:w="2685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 га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29734,8 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КРС-640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МРС-1745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лошади-702 головы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КРС-531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МРС-1034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лошади-521 голова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Нахимовского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Нахимовского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0"/>
        <w:gridCol w:w="6920"/>
      </w:tblGrid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"Тұқым-Агро"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"Апыры"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"Тургай ХлебоПродукт"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"Осана-Агро"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"Ушкын"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"Обалсай"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"Лоза"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"Анастасия"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"Бабас"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"Гарант"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"Мереке"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"Алдан"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"Коктем"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"Мерей"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"Алып"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"Ербол"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"Мария"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"Шокан"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"Росинка"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"Яковлев"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"Бапалак"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"Мукаш"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"Бейбит"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Жанадалинского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Жанадалинского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815"/>
        <w:gridCol w:w="3302"/>
        <w:gridCol w:w="2895"/>
        <w:gridCol w:w="2413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 га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4701,1 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КРС-672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МРС-1390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лошади-121 голова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лошади-39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Жанадалинского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Жанадалинского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7649"/>
      </w:tblGrid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"Дихан-4"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"Куншыгыс"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"Пищепромторг"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"Нурсал"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"Жаным"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"Скорпион"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"Эмба"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"Символ"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"Золотой колос"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"Альянс"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"Гея"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"Кызыл"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"Карина и О"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"Исток"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"Интер"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"ВИД"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"Фортуна"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"Михаил"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"Әшім"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"Иосиф"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"Анна М"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"Гея"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"Колосок"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"Кызыл"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"Жекебатыр"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"Уркер"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"Гелиос"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Костычевского сельского округа Жаркаинского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земельных участков и поголовья животных собственников и землепользователей Костычевского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2610"/>
        <w:gridCol w:w="3509"/>
        <w:gridCol w:w="2685"/>
        <w:gridCol w:w="2685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населенного пункта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землепользователей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населенного пункта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землепользователей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 га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13478,7 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КРС-381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МРС-1052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лошади-180 голов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КРС-806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МРС-2908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лошади-2012 голов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 Костычевского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сервитутов для прогона скота не требуется, так как скотопрогоны проходят в границах населенного пункта и землях запаса района, не затрагивая территорию сельхозтоваропроизводителей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Костычевского сельского округа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2"/>
        <w:gridCol w:w="9158"/>
      </w:tblGrid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"Маяк 2011"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"Тын-Дала"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"КА-Агро"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"Донское-Агро"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"им.Костычева"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"Кайда"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"Жаркаин"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"Тассуат-Н"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"Урожай"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Прод Жаркайын"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"Зангар-2008"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Әнапия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"Азамат-4"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"Дулат-К"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"Айбат"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"Орион"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"Дарья"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Наумович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Жусипбеков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"Деметра"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"Нива-5"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"Олимп"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"Харлампий"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"АПК-2020"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"Дионис"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"Любавушка"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"Век"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"Исток"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"Алем"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"Алтай"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"Смагулов и к"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"Светлана"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"Нур-Ай"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"Тюльпан"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"Надежда-5"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"Мереке"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"Гарант"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"Восхождение"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"Тамерлан"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"Маяк-2020"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"Жанат"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"Нико"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"РавиР-1"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"Найман-1"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"Аргын"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"Айгерим"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города Державинск Жаркаинского района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Бирсуат Жаркаинского района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Гастелло Жаркаинского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Далабай Жаркаинского района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Кумсуат Жаркаинского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Львовское Жаркаинского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Пригородное Жаркаинского района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Пятигорское Жаркаинского района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Тасоткель Жаркаинского района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Тассуат Жаркаинского района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Шойындыколь Жаркаинского района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села Ушкарасу Жаркаинского района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Отрадного сельского округа Жаркаинского района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Валихановского сельского округа Жаркаинского района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Нахимовского сельского округа Жаркаинского района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Жанадалинского сельского округа Жаркаинского района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Костычевского сельского округа Жаркаинского района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города Державинск Жаркаинского района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Бирсуат Жаркаинского района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Гастелло Жаркаинского района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Далабай Жаркаинского района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Кумсуат Жаркаинского района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Львовское Жаркаинского района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Пригородное Жаркаинского района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Пятигорское Жаркаинского района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Тасоткель Жаркаинского района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Тассуат Жаркаинского района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Шойындыколь Жаркаинского района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Ушкарасу Жаркаинского района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Отрадного сельского округа Жаркаинского района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Валихановского сельского округа Жаркаинского района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Нахимовского сельского округа Жаркаинского района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Жанадалинского сельского округа Жаркаинского района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Костычевского сельского округа Жаркаинского района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города Державинск Жаркаинского района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Бирсуат Жаркаинского района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Гастелло Жаркаинского района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Далабай Жаркаинского района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Кумсуат Жаркаинского района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Львовское Жаркаинского района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Пригородное Жаркаинского района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Пятигорское Жаркаинского района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Тасоткель Жаркаинского района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Тассуат Жаркаинского района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Шойындыколь Жаркаинского района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села Ушкарасу Жаркаинского района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Отрадного сельского округа Жаркаинского района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Валихановского сельского округа Жаркаинского района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Нахимовского сельского округа Жаркаинского района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Жанадалинского сельского округа Жаркаинского района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Костычевского сельского округа Жаркаинского района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города Державинск Жаркаинского района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Бирсуат Жаркаинского района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Гастелло Жаркаинского района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Далабай Жаркаинского района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Кумсуат Жаркаинского района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Львовское Жаркаинского района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Пригородное Жаркаинского района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Пятигорское Жаркаинского района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Тасоткель Жаркаинского района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Тассуат Жаркаинского района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Шойындыколь Жаркаинского района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села Ушкарасу Жаркаинского района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Отрадного сельского округа Жаркаинского района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Валихановского сельского округа Жаркаинского района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Нахимовского сельского округа Жаркаинского района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Жанадалинского сельского округа Жаркаинского района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Костычевского сельского округа Жаркаинского района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городе Державинск Жаркаинского района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Бирсуат Жаркаинского района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Гастелло Жаркаинского района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Далабай Жаркаинского района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Кумсуат Жаркаинского района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Львовское Жаркаинского района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Пригородное Жаркаинского района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Пятигорское Жаркаинского района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Тасоткель Жаркаинского района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Тассуат Жаркаинского района</w:t>
      </w:r>
    </w:p>
    <w:bookmarkEnd w:id="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Шойындыколь Жаркаинского района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 Ушкарасу Жаркаинского района</w:t>
      </w:r>
    </w:p>
    <w:bookmarkEnd w:id="1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Отрадном сельском округе Жаркаинского района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Валихановском сельском округе Жаркаинского района</w:t>
      </w:r>
    </w:p>
    <w:bookmarkEnd w:id="1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Нахимовском сельском округе Жаркаинского района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Жанадалинском сельском округе Жаркаинского района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Костычевском сельском округе Жаркаинского района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7"/>
        <w:gridCol w:w="3127"/>
        <w:gridCol w:w="1616"/>
        <w:gridCol w:w="1616"/>
        <w:gridCol w:w="1616"/>
        <w:gridCol w:w="2028"/>
      </w:tblGrid>
      <w:tr>
        <w:trPr>
          <w:trHeight w:val="30" w:hRule="atLeast"/>
        </w:trPr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сельский округ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Нахимовский сельский округ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Жанадалинский сельский округ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7"/>
        <w:gridCol w:w="2891"/>
        <w:gridCol w:w="2891"/>
        <w:gridCol w:w="2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- сельскохозяйственный производственный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- полное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очередность использования загонов в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