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1fb" w14:textId="d95c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Биржан сал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декабря 2021 года № С-12/17. Утратило силу решением маслихата района Биржан сал Акмолинской области от 6 мая 2022 года № С-15/5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 С-15/5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Биржан сал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Биржан сал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району Биржан сал на 2021-2022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района Биржан сал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Биржан сал 1 098 899 гектар, в том числе пашни – 238 261 гектар, многолетние насаждения - 192 гектар, залежи – 74 305 гектар, пастбищные земли – 695 929 гектар, из них улучшенных – 136 028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836 277 гектар, в том числе пашни – 237 592 гектар, залежи – 51 201 гектар, пастбищ – 547 369 гектар, из них улучшенных – 117 177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2021 года в районе Биржан сал насчитывается общее поголовье крупного рогатого скота 36 063 голов, из них маточное поголовье 16 355 голов, мелкого рогатого скота 34 041 головы, лошадей 14 593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району Биржан сал: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- 7,8 гектар на 1 голову.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прилагаемых к схеме (карте) расположения пастбищ на территории района Биржан сал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Темергазиевич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Мурат Кайрушевич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Кабитов Дархан Дюсетович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Каиржан Каиргельдинович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Бауржан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Азамат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Амангельды Калижулы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Каирбек Калижанович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Усербай Жетенович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Шокан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Еркебулан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Нурлан Койкенович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Сергазина Алмагуль Айдосовна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Куанышбек Амангельдыевич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"АЛАН-2050"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Кайрат Конкабаевич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Ержан Каматаевич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Самал Курмангалиевна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Асхат Мерекеевич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Кощибаева Кулжауар Зейнигабиденовна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Мамабаева Рауза Акылбековна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Клара Телеухановна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Аман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Ермек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Берик Кабдрахманович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Баймырза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Майкеш Каймаковна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Арыкпанов Нияз Барлыбаевич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 Бегалиевич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Аталыков Мейрам Аутенович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Аталыкова Сабира Каирбековна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Ашуова Жаныл Касымовна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Базылова Алтын Жанкишевна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Баяубаева Ботагоз Шахатовна КХ "Жаслан"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Канат Калимжанович КХ "Канат"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Ерлан 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Кабтай 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Есимкаиров Куаныш Турганбетович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Жарылгасынова Шолпан Амеркановна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Уали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Иса Бесланович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Измаилова Мадина Хусеновна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Салман Бесланович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Шалкар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Кабиева Улболсын 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Кализатов Канат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Забинолла Назымович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Капизова Гульбаршин Габпасовна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Карижский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Килькаев Бейбит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Кайырбай Айтпаевич КХ "Кайрат"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Ахмет Бузавбакович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Жумабек Илубаевич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Куттымбетова Алима Нажкеновна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Мадениет Елеукеновна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Екатерина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Мешелева Кымбат 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Нисмельдинов Жакуп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Ордабай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Сагындык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Рустамбеков Амир Каденович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Амангельды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Марат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Сарсенбек Альбекович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Мурат Тлеулесович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Серик Мухамедиевич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 Михайл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Тюлеубеков Кабдолла Тюлеубекович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Утыпов Рустем Каймакович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 Абдрашитович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Сансызбай Анасович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Каиржан Талгатович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Гуляпов Нурлан Маратханович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Доспаева Куляш Шайкеновна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Жамбыл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Каиржан Кажкенович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Жанайдар Жиенбекович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Куаныш Сагинбаевич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Серик 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Каирдосова Сарвиназ Зафаровна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Киикова Лейла Октябрьевна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Александр Игоревич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Дидар Алтынбекулы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Омирбек Шабданович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Шулакова Асем Алибиевна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Самат Сагадатович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Мурзахан Сейткуловна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Алдунгаров Асылхан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Амринов Рахат Канатович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Бакытжан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Еркын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Серик Сапаевич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 Казисович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Абдрахман Нурланұлы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Толеген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Балгужа Жолтаевич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Казбек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Сара Макхатовна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Самат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Гульмира Сагдатовна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Халхабай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Алмас Жанбаевич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Зейнатулин Асылбек Медхатович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Магжан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Дулат Кабдошевич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Курумбаева Кульжан Рахимжанкызы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Серикжан Кауданович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Хайри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Мутишов Жанбырбай Каирбайулы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Мухтархан Ташкен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Алмагуль Бахытжановна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Рахимгулова Марал Болатовна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Жумабек Майранбекович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Бауыржан Темирбекович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Құаныш Жұмабайұлы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Казбек Ниязбекович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Ерик Конкышевич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Бекзат Жасланулы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Тайбуганов Сабит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Тайбұғанов Сағындық Тайбұғанұлы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Халима Кенесбаевна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Ширинов Абдирашид Жанабаевич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Еркен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 Берик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Нуржан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"АЛАН-2050"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Бажикенва Гульнар Кайратовна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Айдын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Маули Тлемисович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Любовь Аркадьевна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Юрий Корнеевич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Олжас Нуржанович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Омирзак Омиржанович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Самалхан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Нурлан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Талгат Зейнелькабиденович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Алибек Ахметжанович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Рустам Акылбекович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Кыйыков Каиржан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Мурат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Кенжекельды Султанулы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Кайрат Рахимжанович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Чухрай Дмитрий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Абдыгалимов Бейсенбай Токенович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Абдыгалимов Нурболат Дауылбаевич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Серик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Нурсултан Байжанович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Жанат Жанбырбаевич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Салимжан Нариманович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Бужбанова Айсулу Тулеповна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 КХ в форме ПТ "КиД"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Динмухаметов Серикбол Нурболатович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Жақсылық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 Мухтарсамат Кайрбекович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Калантыренка Андрей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Игорь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Арсбег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Ергали Абдурахимович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Амангельды Каматаевич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Олейников Игорь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Побиянский Илья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Марат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Манарбек Елеусизович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Фурмат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Ерлан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Элимхаджиев Лечи Мовладиевич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Ербол Кинашевич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Ардак Мухамедгалыевич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Аякоз Маратовна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Мурат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Бакыт Толеухановна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Жанат Каиркенович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Омиргали Илюбаевич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Доскаринов Муса Шакпаевич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Доскаринов Ильяс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Жукебаева Зульфия Сейпелмалыковна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Арман Омертасович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Амангельды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Салима Токтамысовна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Бахтияр Кайратович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Тюлюбай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Марат Амерханович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Епешевич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Марат Епешевич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Куандык Каиролович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Акпентаева Алтынай Балташевна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Акбентаева Салима Фазыловна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Амангельды Шарипович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Сайлауович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Каиргельды Кожантаевич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Виктор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Ведянина Ольга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Жанат Уралбаевич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Джанпеисова Жанбиба Махметовна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Канаш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Кадиша Амантаевна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Азамат Балтабаевич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Гульнар Сералиевна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Сагындык Нуржанович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Сапар Туребекович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Григорий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Кошкинбаев Жанат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Сайран Каирбаевна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Омурзак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 Оразбай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Женисбек Еслямович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Рабига Досшановна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Пенденов Сагындык Кабдрашитович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Мейрам Кердешович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Сагындык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Канат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Еслямбек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Талгат Каденович КХ "Әліби"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Сульженко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Рамазан Макашевич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Туйгынов Даулет Коркытбаевич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Аскар Молгаждарович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Биттугулов Аблай Кабдуллович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Мурат Омирсерикович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Загидолла Осербаевич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Айтхожинович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Георгий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Исмагул Рахимгалиевич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Жаналык Шабданович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Биимбетова Алтынай Зейнулловна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Медет Карыбаевич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Дукенов Амантай Ташенович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Жанбагыс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Забикулин Серик Аскербекович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Талгат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Калихан Шуленбаевич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Бакыт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Жасулан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Кужимов Мирзабек Турабекович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Бауржан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Бауыржан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Наушанова Ляззат Турсынбековна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"Уюмшил -1" Наушанова Ляззат Турсынбековна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Кайрат Рахимжанович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Абай Елюбаевич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Пухленкина Любовь Аркадьевна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Олжас Нуржанович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Жанайдар Сагидулинович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Ермек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Ербол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Турлыбек Кошенович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Шукуманова Карлыгаш Серикпаевна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Челобанов Константин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Нуржан Сагатаевич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Шитиков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Ювченко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Пухленкина Любовь Аркадьевна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Балу-2005"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"БС-Альянс"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"Булаево-Целина"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"Laminate Trade Qazaqstan"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Агро 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Балу-2005"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Болашак 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"Аскоп-Мамай"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"MOLDASPAYEV"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Донское"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"Айбек-2011"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"Алимжан 2011"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"Ар-Ди-Та"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"Avanguard Trade"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Енбек-Нан"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"Құт-2016"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Kaz Beef 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"Пайда -2015"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"Сеним 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"Темир-Конструкция"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"Томирис - 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"ТКБ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"Уалихан"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"ФАРУИН"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"Аршакаб"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Береке Астык 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Козы Кош"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"Садуова Ж.Ж."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"Caпфир beef"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"АРТ-С-Батыр"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"Бурабай АГРО 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"Булаево-Целина"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"Бұлақты шілік 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"Краснофлотский"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"Т.С.С.-БЕКЗАТ"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"Зеренше"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Макинка"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"Макинка-2015"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Старомакинское"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СХП Ерас"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Агрофирма Берекет"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"Үлгі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"Арка Саулет"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Береке Агро 2030"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"Zere Inwest Holding"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"Шалкар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КосДаулет 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Кызыл-Уюм"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"Жокей Агро"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ежегодное использование загонов по очереди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-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 45 л в сутки.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Отгонных пастбищ в районе не имеется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 на 2021-2022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села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села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