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87fe" w14:textId="a518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села Аксуат, села Селеты, Бестогайского сельского округа, Акмырзинского сельского округа, Куншалганского сельского округа, сельского округа имени Олжабай батыра, Улентинского сельского округа Ерейментауского района на 2021 год</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27 декабря 2021 года № 7С-21/2-21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пастбищах", Ерейментауский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села Аксуат, села Селеты, Бестогайского сельского округа, Акмырзинского сельского округа, Куншалганского сельского округа, сельского округа имени Олжабай батыра, Улентинского сельского округа Ерейментауского района на 2021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Ерейментауского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1 к решению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"27" декабря</w:t>
            </w:r>
            <w:r>
              <w:br/>
            </w:r>
            <w:r>
              <w:rPr>
                <w:rFonts w:ascii="Times New Roman"/>
                <w:b w:val="false"/>
                <w:i w:val="false"/>
                <w:color w:val="000000"/>
                <w:sz w:val="20"/>
              </w:rPr>
              <w:t>2021 года № 7С-21/2-21</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в селе Аксуат на 2021 год</w:t>
      </w:r>
    </w:p>
    <w:bookmarkEnd w:id="3"/>
    <w:p>
      <w:pPr>
        <w:spacing w:after="0"/>
        <w:ind w:left="0"/>
        <w:jc w:val="both"/>
      </w:pPr>
      <w:r>
        <w:rPr>
          <w:rFonts w:ascii="Times New Roman"/>
          <w:b w:val="false"/>
          <w:i w:val="false"/>
          <w:color w:val="000000"/>
          <w:sz w:val="28"/>
        </w:rPr>
        <w:t>
      Настоящий План по управлению пастбищами и их использованию в селе Аксуат на 2021 год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села Аксуат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селе Аксуат;</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селе Аксуат имеется 1 населенный пункт.</w:t>
      </w:r>
    </w:p>
    <w:p>
      <w:pPr>
        <w:spacing w:after="0"/>
        <w:ind w:left="0"/>
        <w:jc w:val="both"/>
      </w:pPr>
      <w:r>
        <w:rPr>
          <w:rFonts w:ascii="Times New Roman"/>
          <w:b w:val="false"/>
          <w:i w:val="false"/>
          <w:color w:val="000000"/>
          <w:sz w:val="28"/>
        </w:rPr>
        <w:t>
      Общая площадь территории села Аксуат 12920 гектар, из них пашни – 63.0га, пастбищные земли – 12258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12321 гектар;</w:t>
      </w:r>
    </w:p>
    <w:p>
      <w:pPr>
        <w:spacing w:after="0"/>
        <w:ind w:left="0"/>
        <w:jc w:val="both"/>
      </w:pPr>
      <w:r>
        <w:rPr>
          <w:rFonts w:ascii="Times New Roman"/>
          <w:b w:val="false"/>
          <w:i w:val="false"/>
          <w:color w:val="000000"/>
          <w:sz w:val="28"/>
        </w:rPr>
        <w:t>
      земли населенных пунктов – 12920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599 гектар;</w:t>
      </w:r>
    </w:p>
    <w:p>
      <w:pPr>
        <w:spacing w:after="0"/>
        <w:ind w:left="0"/>
        <w:jc w:val="both"/>
      </w:pPr>
      <w:r>
        <w:rPr>
          <w:rFonts w:ascii="Times New Roman"/>
          <w:b w:val="false"/>
          <w:i w:val="false"/>
          <w:color w:val="000000"/>
          <w:sz w:val="28"/>
        </w:rPr>
        <w:t>
      По природным условиям территория села Аксуат расположена в зоне сухих степей, где получил распространение в пределах мелкосопочника, где зональными почвами являются темно-каштановые среднемощные и маломощные. Кроме зональных почв получили широкое распространение четвертичные отложениями. Четвертичные средние и легкие глины, тяжелые, средние и легкие суглинки. Почвы на территории села Аксуат темно-каштановые среднемощные и маломощные, темно-каштановые карбонатные, темно-каштановые солончаковатые, темно-каштановые неполноразвитые, луговато-каштановые карбонатные, солончаки луговые.</w:t>
      </w:r>
    </w:p>
    <w:p>
      <w:pPr>
        <w:spacing w:after="0"/>
        <w:ind w:left="0"/>
        <w:jc w:val="both"/>
      </w:pPr>
      <w:r>
        <w:rPr>
          <w:rFonts w:ascii="Times New Roman"/>
          <w:b w:val="false"/>
          <w:i w:val="false"/>
          <w:color w:val="000000"/>
          <w:sz w:val="28"/>
        </w:rPr>
        <w:t>
      По агроклиматическим показателям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По природным условиям территория села Аксуат находится в пределах засушливой зоне. Климат резко континентальный. Среднегодовая температура воздуха положительная и равняется 1,4 градусам. По многолетним наблюдениям наиболее холодным месяцем является февраль со среднемесячной температурой - 18,5 градуса. Абсолютная минимальная температура в особо суровые годы доходитд 44,3 градуса.</w:t>
      </w:r>
    </w:p>
    <w:p>
      <w:pPr>
        <w:spacing w:after="0"/>
        <w:ind w:left="0"/>
        <w:jc w:val="both"/>
      </w:pPr>
      <w:r>
        <w:rPr>
          <w:rFonts w:ascii="Times New Roman"/>
          <w:b w:val="false"/>
          <w:i w:val="false"/>
          <w:color w:val="000000"/>
          <w:sz w:val="28"/>
        </w:rPr>
        <w:t>
      Неблагоприятной особенностью климата является наличие поздневесенних и ранне-осенних заморозков.</w:t>
      </w:r>
    </w:p>
    <w:p>
      <w:pPr>
        <w:spacing w:after="0"/>
        <w:ind w:left="0"/>
        <w:jc w:val="both"/>
      </w:pPr>
      <w:r>
        <w:rPr>
          <w:rFonts w:ascii="Times New Roman"/>
          <w:b w:val="false"/>
          <w:i w:val="false"/>
          <w:color w:val="000000"/>
          <w:sz w:val="28"/>
        </w:rPr>
        <w:t>
      Почвы в основном желто-бурым и светло-бурым цветом, высокой карбонатностью и гипсоносностью.</w:t>
      </w:r>
    </w:p>
    <w:p>
      <w:pPr>
        <w:spacing w:after="0"/>
        <w:ind w:left="0"/>
        <w:jc w:val="both"/>
      </w:pPr>
      <w:r>
        <w:rPr>
          <w:rFonts w:ascii="Times New Roman"/>
          <w:b w:val="false"/>
          <w:i w:val="false"/>
          <w:color w:val="000000"/>
          <w:sz w:val="28"/>
        </w:rPr>
        <w:t>
      На 1 августа 2021 года по данным подворного обхода вселе Аксуат насчитывается (личное подворье населения и поголовье ТОО, ИПи КХ) крупного рогатого скота 4043 голов, из них маточное поголовье 2424 голов, мелкого рогатого скота 2966 голов, 440 головы лошадей.</w:t>
      </w:r>
    </w:p>
    <w:p>
      <w:pPr>
        <w:spacing w:after="0"/>
        <w:ind w:left="0"/>
        <w:jc w:val="both"/>
      </w:pPr>
      <w:r>
        <w:rPr>
          <w:rFonts w:ascii="Times New Roman"/>
          <w:b w:val="false"/>
          <w:i w:val="false"/>
          <w:color w:val="000000"/>
          <w:sz w:val="28"/>
        </w:rPr>
        <w:t>
      Площадь пастбищ составляет 27971,8гектар.</w:t>
      </w:r>
    </w:p>
    <w:p>
      <w:pPr>
        <w:spacing w:after="0"/>
        <w:ind w:left="0"/>
        <w:jc w:val="both"/>
      </w:pPr>
      <w:r>
        <w:rPr>
          <w:rFonts w:ascii="Times New Roman"/>
          <w:b w:val="false"/>
          <w:i w:val="false"/>
          <w:color w:val="000000"/>
          <w:sz w:val="28"/>
        </w:rPr>
        <w:t>
      Поголовье в ТОО, КФХ села Аксуат составляет: крупного рогатого скота 3324 головы, мелкого рогатого скота 2368 головы, 230 голов лошадей.</w:t>
      </w:r>
    </w:p>
    <w:p>
      <w:pPr>
        <w:spacing w:after="0"/>
        <w:ind w:left="0"/>
        <w:jc w:val="both"/>
      </w:pPr>
      <w:r>
        <w:rPr>
          <w:rFonts w:ascii="Times New Roman"/>
          <w:b w:val="false"/>
          <w:i w:val="false"/>
          <w:color w:val="000000"/>
          <w:sz w:val="28"/>
        </w:rPr>
        <w:t>
      Площадь пастбищ ТОО, КФХ составляет 27971,8 гектар.</w:t>
      </w:r>
    </w:p>
    <w:p>
      <w:pPr>
        <w:spacing w:after="0"/>
        <w:ind w:left="0"/>
        <w:jc w:val="both"/>
      </w:pPr>
      <w:r>
        <w:rPr>
          <w:rFonts w:ascii="Times New Roman"/>
          <w:b w:val="false"/>
          <w:i w:val="false"/>
          <w:color w:val="000000"/>
          <w:sz w:val="28"/>
        </w:rPr>
        <w:t>
      Для обеспечения сельскохозяйственных животных по селу Аксуат имеются всего 6285,6 гектар пастбищных угодий. В черте населенных пунктов числится 12920 гектар пастбищ.</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(с.Аксуат) по содержанию маточного (дойного) поголовья сельскохозяйственных животных при имеющихся пастбищных угодьях населенных пунктов в размере 6285,6га, потребности нет, при норме нагрузки 9 га на одну голову КРС, 1,8 га на одну голову МРС и 10,8 га на одну голову лошади.</w:t>
      </w:r>
    </w:p>
    <w:p>
      <w:pPr>
        <w:spacing w:after="0"/>
        <w:ind w:left="0"/>
        <w:jc w:val="both"/>
      </w:pPr>
      <w:r>
        <w:rPr>
          <w:rFonts w:ascii="Times New Roman"/>
          <w:b w:val="false"/>
          <w:i w:val="false"/>
          <w:color w:val="000000"/>
          <w:sz w:val="28"/>
        </w:rPr>
        <w:t>
      Частично сложившуюся потребность пастбищных угодий в товариществах крестьянских и фермерских хозяйствах(далее КХ, КФХ, ТОО, СПК) необходимо восполнить за счет выпаса сельскохозяйственных животных населения на землях вблизлежащих незагруженных землях КХ, принадлежащих Нурмуханов М.Ш. КХ" Елімай" 550 га,Камалиев Н.Б. КХ "Боронбай" 2718 га, Идрисов Е.С. КХ "Ерсімай" 416 га, КХ " Камышев" Камышев Галым Конаевич 229 га, на Садыров Рахат КХ "Рахат" -274 га. КХ "Уміт" Кудасова Рымтай-699 га., ОДЗ 9 чел Силам Г-378 га.</w:t>
      </w:r>
    </w:p>
    <w:p>
      <w:pPr>
        <w:spacing w:after="0"/>
        <w:ind w:left="0"/>
        <w:jc w:val="both"/>
      </w:pPr>
      <w:r>
        <w:rPr>
          <w:rFonts w:ascii="Times New Roman"/>
          <w:b w:val="false"/>
          <w:i w:val="false"/>
          <w:color w:val="000000"/>
          <w:sz w:val="28"/>
        </w:rPr>
        <w:t>
      При необходимости в дополнительныхучастках пастбищбудут заключены договора с землепользователями и акиматами граничащими села Аксуат, а именно,с акиматами сельский округ имени Олжабай батыра, Еркиншиликского сельского округа.</w:t>
      </w:r>
    </w:p>
    <w:p>
      <w:pPr>
        <w:spacing w:after="0"/>
        <w:ind w:left="0"/>
        <w:jc w:val="both"/>
      </w:pPr>
      <w:r>
        <w:rPr>
          <w:rFonts w:ascii="Times New Roman"/>
          <w:b w:val="false"/>
          <w:i w:val="false"/>
          <w:color w:val="000000"/>
          <w:sz w:val="28"/>
        </w:rPr>
        <w:t>
      В общем по округу нехватка пастбищ составляет -16224 га</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используетсяАвтоматизированная информационная система государственного земельного кадастра(АИС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Аксуат и жители селадля водопоя используют реку Карасу, реку Куаныш и озеро Караколь .</w:t>
      </w:r>
    </w:p>
    <w:p>
      <w:pPr>
        <w:spacing w:after="0"/>
        <w:ind w:left="0"/>
        <w:jc w:val="both"/>
      </w:pPr>
      <w:r>
        <w:rPr>
          <w:rFonts w:ascii="Times New Roman"/>
          <w:b w:val="false"/>
          <w:i w:val="false"/>
          <w:color w:val="000000"/>
          <w:sz w:val="28"/>
        </w:rPr>
        <w:t>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523"/>
        <w:gridCol w:w="1523"/>
        <w:gridCol w:w="1523"/>
        <w:gridCol w:w="1523"/>
        <w:gridCol w:w="1524"/>
        <w:gridCol w:w="1524"/>
      </w:tblGrid>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села Аксуат</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27"/>
        <w:gridCol w:w="975"/>
        <w:gridCol w:w="2172"/>
        <w:gridCol w:w="6221"/>
        <w:gridCol w:w="93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"Байтимир и К"</w:t>
            </w:r>
          </w:p>
          <w:p>
            <w:pPr>
              <w:spacing w:after="20"/>
              <w:ind w:left="20"/>
              <w:jc w:val="both"/>
            </w:pPr>
            <w:r>
              <w:rPr>
                <w:rFonts w:ascii="Times New Roman"/>
                <w:b w:val="false"/>
                <w:i w:val="false"/>
                <w:color w:val="000000"/>
                <w:sz w:val="20"/>
              </w:rPr>
              <w:t>
Байтемиров Кайрат Садырович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КРС-167, МРС-44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167крс*9=1503, 44мрс*1,8=79,2. 1503+79,2=1582.2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"Долинка" Горр Александра Александровна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КХ"Ерсімай"</w:t>
            </w:r>
          </w:p>
          <w:p>
            <w:pPr>
              <w:spacing w:after="20"/>
              <w:ind w:left="20"/>
              <w:jc w:val="both"/>
            </w:pPr>
            <w:r>
              <w:rPr>
                <w:rFonts w:ascii="Times New Roman"/>
                <w:b w:val="false"/>
                <w:i w:val="false"/>
                <w:color w:val="000000"/>
                <w:sz w:val="20"/>
              </w:rPr>
              <w:t>
Идрисов Ерболат Смагулович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КРС-241</w:t>
            </w:r>
          </w:p>
          <w:p>
            <w:pPr>
              <w:spacing w:after="20"/>
              <w:ind w:left="20"/>
              <w:jc w:val="both"/>
            </w:pPr>
            <w:r>
              <w:rPr>
                <w:rFonts w:ascii="Times New Roman"/>
                <w:b w:val="false"/>
                <w:i w:val="false"/>
                <w:color w:val="000000"/>
                <w:sz w:val="20"/>
              </w:rPr>
              <w:t>
МРС-40</w:t>
            </w:r>
          </w:p>
          <w:p>
            <w:pPr>
              <w:spacing w:after="20"/>
              <w:ind w:left="20"/>
              <w:jc w:val="both"/>
            </w:pPr>
            <w:r>
              <w:rPr>
                <w:rFonts w:ascii="Times New Roman"/>
                <w:b w:val="false"/>
                <w:i w:val="false"/>
                <w:color w:val="000000"/>
                <w:sz w:val="20"/>
              </w:rPr>
              <w:t>
Лошади 5 г.</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241крс*9=2169, 40мрс*1,8=72</w:t>
            </w:r>
          </w:p>
          <w:p>
            <w:pPr>
              <w:spacing w:after="20"/>
              <w:ind w:left="20"/>
              <w:jc w:val="both"/>
            </w:pPr>
            <w:r>
              <w:rPr>
                <w:rFonts w:ascii="Times New Roman"/>
                <w:b w:val="false"/>
                <w:i w:val="false"/>
                <w:color w:val="000000"/>
                <w:sz w:val="20"/>
              </w:rPr>
              <w:t>
5лош.*10,8=54</w:t>
            </w:r>
          </w:p>
          <w:p>
            <w:pPr>
              <w:spacing w:after="20"/>
              <w:ind w:left="20"/>
              <w:jc w:val="both"/>
            </w:pPr>
            <w:r>
              <w:rPr>
                <w:rFonts w:ascii="Times New Roman"/>
                <w:b w:val="false"/>
                <w:i w:val="false"/>
                <w:color w:val="000000"/>
                <w:sz w:val="20"/>
              </w:rPr>
              <w:t>
2.169+72+54=2295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"Новодолинка" Иост Анастасия Гарьевна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Свиньи-1700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"Боронбай"Камалиев Нажмелин Боранбаевич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100, Лошади – 150, МРС - 450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100крс*9=900га, 150*10,8=1620га, 450мрс*1,8= 810</w:t>
            </w:r>
          </w:p>
          <w:p>
            <w:pPr>
              <w:spacing w:after="20"/>
              <w:ind w:left="20"/>
              <w:jc w:val="both"/>
            </w:pPr>
            <w:r>
              <w:rPr>
                <w:rFonts w:ascii="Times New Roman"/>
                <w:b w:val="false"/>
                <w:i w:val="false"/>
                <w:color w:val="000000"/>
                <w:sz w:val="20"/>
              </w:rPr>
              <w:t>
га. 900+1.620+810=3330га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"Мадинат" Кекаев Висит Висхаевич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"Үміт" Кудасова Рымтай Абылхаировна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КРС-296</w:t>
            </w:r>
          </w:p>
          <w:p>
            <w:pPr>
              <w:spacing w:after="20"/>
              <w:ind w:left="20"/>
              <w:jc w:val="both"/>
            </w:pPr>
            <w:r>
              <w:rPr>
                <w:rFonts w:ascii="Times New Roman"/>
                <w:b w:val="false"/>
                <w:i w:val="false"/>
                <w:color w:val="000000"/>
                <w:sz w:val="20"/>
              </w:rPr>
              <w:t>
Лошади -40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296крс*9=2664. лошади*10.8=432. 2664+432=3096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"Надежда"Левен Яков Петрович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Крс-47</w:t>
            </w:r>
          </w:p>
          <w:p>
            <w:pPr>
              <w:spacing w:after="20"/>
              <w:ind w:left="20"/>
              <w:jc w:val="both"/>
            </w:pPr>
            <w:r>
              <w:rPr>
                <w:rFonts w:ascii="Times New Roman"/>
                <w:b w:val="false"/>
                <w:i w:val="false"/>
                <w:color w:val="000000"/>
                <w:sz w:val="20"/>
              </w:rPr>
              <w:t>
Мрс-90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47крс*9=423. 90мрс*1.8=162</w:t>
            </w:r>
          </w:p>
          <w:p>
            <w:pPr>
              <w:spacing w:after="20"/>
              <w:ind w:left="20"/>
              <w:jc w:val="both"/>
            </w:pPr>
            <w:r>
              <w:rPr>
                <w:rFonts w:ascii="Times New Roman"/>
                <w:b w:val="false"/>
                <w:i w:val="false"/>
                <w:color w:val="000000"/>
                <w:sz w:val="20"/>
              </w:rPr>
              <w:t>
423+162=585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"Ереймен" Мажкенова Жанат Хайруллаевна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КХ"Асылхан"Нахипов Асылхан Абильдаевич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"Елімай" Нурмуханов Мурат Шоппаевич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109, МРС – 970</w:t>
            </w:r>
          </w:p>
          <w:p>
            <w:pPr>
              <w:spacing w:after="20"/>
              <w:ind w:left="20"/>
              <w:jc w:val="both"/>
            </w:pPr>
            <w:r>
              <w:rPr>
                <w:rFonts w:ascii="Times New Roman"/>
                <w:b w:val="false"/>
                <w:i w:val="false"/>
                <w:color w:val="000000"/>
                <w:sz w:val="20"/>
              </w:rPr>
              <w:t>
Лошади -12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109крс*9=981га, 70мрс*1,8= 126га. лош 12*10.8=129.6</w:t>
            </w:r>
          </w:p>
          <w:p>
            <w:pPr>
              <w:spacing w:after="20"/>
              <w:ind w:left="20"/>
              <w:jc w:val="both"/>
            </w:pPr>
            <w:r>
              <w:rPr>
                <w:rFonts w:ascii="Times New Roman"/>
                <w:b w:val="false"/>
                <w:i w:val="false"/>
                <w:color w:val="000000"/>
                <w:sz w:val="20"/>
              </w:rPr>
              <w:t>
981+126+129.6=1236.6га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"Рахат" Садыров Рахат Каиргельдинович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КРС-104</w:t>
            </w:r>
          </w:p>
          <w:p>
            <w:pPr>
              <w:spacing w:after="20"/>
              <w:ind w:left="20"/>
              <w:jc w:val="both"/>
            </w:pPr>
            <w:r>
              <w:rPr>
                <w:rFonts w:ascii="Times New Roman"/>
                <w:b w:val="false"/>
                <w:i w:val="false"/>
                <w:color w:val="000000"/>
                <w:sz w:val="20"/>
              </w:rPr>
              <w:t>
Мрс -202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104крс*9=936</w:t>
            </w:r>
          </w:p>
          <w:p>
            <w:pPr>
              <w:spacing w:after="20"/>
              <w:ind w:left="20"/>
              <w:jc w:val="both"/>
            </w:pPr>
            <w:r>
              <w:rPr>
                <w:rFonts w:ascii="Times New Roman"/>
                <w:b w:val="false"/>
                <w:i w:val="false"/>
                <w:color w:val="000000"/>
                <w:sz w:val="20"/>
              </w:rPr>
              <w:t>
202мрс*1.8=363.6</w:t>
            </w:r>
          </w:p>
          <w:p>
            <w:pPr>
              <w:spacing w:after="20"/>
              <w:ind w:left="20"/>
              <w:jc w:val="both"/>
            </w:pPr>
            <w:r>
              <w:rPr>
                <w:rFonts w:ascii="Times New Roman"/>
                <w:b w:val="false"/>
                <w:i w:val="false"/>
                <w:color w:val="000000"/>
                <w:sz w:val="20"/>
              </w:rPr>
              <w:t>
936+363.6=1299.6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"Арман" Султанбекова Айман Рапильбековна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"Орнек П" Хамзина Бахтыгуль Ермековна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Айзет Фармс"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"Ибрагим" Шержанова Галия Карабаевна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58, МРС – 220, Лошади - 3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58крс*9=522, 220мрс*1,8=396, 3*10,8=32.4. 522+396+32.4=950.4га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Умаров Даулет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Силам Гулжан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КРС-150</w:t>
            </w:r>
          </w:p>
          <w:p>
            <w:pPr>
              <w:spacing w:after="20"/>
              <w:ind w:left="20"/>
              <w:jc w:val="both"/>
            </w:pPr>
            <w:r>
              <w:rPr>
                <w:rFonts w:ascii="Times New Roman"/>
                <w:b w:val="false"/>
                <w:i w:val="false"/>
                <w:color w:val="000000"/>
                <w:sz w:val="20"/>
              </w:rPr>
              <w:t>
МРС-250</w:t>
            </w:r>
          </w:p>
          <w:p>
            <w:pPr>
              <w:spacing w:after="20"/>
              <w:ind w:left="20"/>
              <w:jc w:val="both"/>
            </w:pPr>
            <w:r>
              <w:rPr>
                <w:rFonts w:ascii="Times New Roman"/>
                <w:b w:val="false"/>
                <w:i w:val="false"/>
                <w:color w:val="000000"/>
                <w:sz w:val="20"/>
              </w:rPr>
              <w:t>
Лошади- 5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150крс*9=1350. 250мрс*10.8=2700</w:t>
            </w:r>
          </w:p>
          <w:p>
            <w:pPr>
              <w:spacing w:after="20"/>
              <w:ind w:left="20"/>
              <w:jc w:val="both"/>
            </w:pPr>
            <w:r>
              <w:rPr>
                <w:rFonts w:ascii="Times New Roman"/>
                <w:b w:val="false"/>
                <w:i w:val="false"/>
                <w:color w:val="000000"/>
                <w:sz w:val="20"/>
              </w:rPr>
              <w:t>
5л*10,8=15.8га . 1350+2700+15.8= 4065.8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"SADAK KZ"</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"Камышев" Камышев Галым Конаевич</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46 г., МРС – 48 г., Лошади – 5 г.</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46крс*9=414га, 48мрс*1,8=86.4га, 5л*10,8=54га. 414га+86.4га+54га=554.4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Агро"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"Торт Тулік Мол"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КРС-2000, Лошади – 10г</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2000крс*9=18,000га, 10л*10,8=108га. 18,000га+108га=18,108га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"Алиби Павловка"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Кулан""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Акбас"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"Вефиль"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27971.8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-9938,4</w:t>
            </w:r>
          </w:p>
        </w:tc>
      </w:tr>
    </w:tbl>
    <w:p>
      <w:pPr>
        <w:spacing w:after="0"/>
        <w:ind w:left="0"/>
        <w:jc w:val="left"/>
      </w:pPr>
      <w:r>
        <w:rPr>
          <w:rFonts w:ascii="Times New Roman"/>
          <w:b/>
          <w:i w:val="false"/>
          <w:color w:val="000000"/>
        </w:rPr>
        <w:t xml:space="preserve"> Сведения о наличие скота и пастбищных угодий по селу Аксуат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91"/>
        <w:gridCol w:w="1296"/>
        <w:gridCol w:w="1968"/>
        <w:gridCol w:w="3944"/>
        <w:gridCol w:w="439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КРС- 466 головы,</w:t>
            </w:r>
          </w:p>
          <w:p>
            <w:pPr>
              <w:spacing w:after="20"/>
              <w:ind w:left="20"/>
              <w:jc w:val="both"/>
            </w:pPr>
            <w:r>
              <w:rPr>
                <w:rFonts w:ascii="Times New Roman"/>
                <w:b w:val="false"/>
                <w:i w:val="false"/>
                <w:color w:val="000000"/>
                <w:sz w:val="20"/>
              </w:rPr>
              <w:t>
(Из них маточное поголовье -253 голов),</w:t>
            </w:r>
          </w:p>
          <w:p>
            <w:pPr>
              <w:spacing w:after="20"/>
              <w:ind w:left="20"/>
              <w:jc w:val="both"/>
            </w:pPr>
            <w:r>
              <w:rPr>
                <w:rFonts w:ascii="Times New Roman"/>
                <w:b w:val="false"/>
                <w:i w:val="false"/>
                <w:color w:val="000000"/>
                <w:sz w:val="20"/>
              </w:rPr>
              <w:t>
МРС – 568 головы,</w:t>
            </w:r>
          </w:p>
          <w:p>
            <w:pPr>
              <w:spacing w:after="20"/>
              <w:ind w:left="20"/>
              <w:jc w:val="both"/>
            </w:pPr>
            <w:r>
              <w:rPr>
                <w:rFonts w:ascii="Times New Roman"/>
                <w:b w:val="false"/>
                <w:i w:val="false"/>
                <w:color w:val="000000"/>
                <w:sz w:val="20"/>
              </w:rPr>
              <w:t>
Лошади – 99 головы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466гол.*9га/гол.=4194 га</w:t>
            </w:r>
          </w:p>
          <w:p>
            <w:pPr>
              <w:spacing w:after="20"/>
              <w:ind w:left="20"/>
              <w:jc w:val="both"/>
            </w:pPr>
            <w:r>
              <w:rPr>
                <w:rFonts w:ascii="Times New Roman"/>
                <w:b w:val="false"/>
                <w:i w:val="false"/>
                <w:color w:val="000000"/>
                <w:sz w:val="20"/>
              </w:rPr>
              <w:t>
(КРС (мат.) 253гол.*9га/гол.= 2277 га)</w:t>
            </w:r>
          </w:p>
          <w:p>
            <w:pPr>
              <w:spacing w:after="20"/>
              <w:ind w:left="20"/>
              <w:jc w:val="both"/>
            </w:pPr>
            <w:r>
              <w:rPr>
                <w:rFonts w:ascii="Times New Roman"/>
                <w:b w:val="false"/>
                <w:i w:val="false"/>
                <w:color w:val="000000"/>
                <w:sz w:val="20"/>
              </w:rPr>
              <w:t>
МРС 568гол.*1,8га/гол.=1022,4 га</w:t>
            </w:r>
          </w:p>
          <w:p>
            <w:pPr>
              <w:spacing w:after="20"/>
              <w:ind w:left="20"/>
              <w:jc w:val="both"/>
            </w:pPr>
            <w:r>
              <w:rPr>
                <w:rFonts w:ascii="Times New Roman"/>
                <w:b w:val="false"/>
                <w:i w:val="false"/>
                <w:color w:val="000000"/>
                <w:sz w:val="20"/>
              </w:rPr>
              <w:t>
Лошади 99гол.*10,8га/гол.=1069,2 га</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4194га+1022,4га+ 1069,2га=</w:t>
            </w:r>
          </w:p>
          <w:p>
            <w:pPr>
              <w:spacing w:after="20"/>
              <w:ind w:left="20"/>
              <w:jc w:val="both"/>
            </w:pPr>
            <w:r>
              <w:rPr>
                <w:rFonts w:ascii="Times New Roman"/>
                <w:b w:val="false"/>
                <w:i w:val="false"/>
                <w:color w:val="000000"/>
                <w:sz w:val="20"/>
              </w:rPr>
              <w:t>
6285.6 га на отгонно-пастбищное</w:t>
            </w:r>
          </w:p>
          <w:p>
            <w:pPr>
              <w:spacing w:after="20"/>
              <w:ind w:left="20"/>
              <w:jc w:val="both"/>
            </w:pPr>
            <w:r>
              <w:rPr>
                <w:rFonts w:ascii="Times New Roman"/>
                <w:b w:val="false"/>
                <w:i w:val="false"/>
                <w:color w:val="000000"/>
                <w:sz w:val="20"/>
              </w:rPr>
              <w:t>
 содержание животных</w:t>
            </w:r>
          </w:p>
          <w:p>
            <w:pPr>
              <w:spacing w:after="20"/>
              <w:ind w:left="20"/>
              <w:jc w:val="both"/>
            </w:pPr>
            <w:r>
              <w:rPr>
                <w:rFonts w:ascii="Times New Roman"/>
                <w:b w:val="false"/>
                <w:i w:val="false"/>
                <w:color w:val="000000"/>
                <w:sz w:val="20"/>
              </w:rPr>
              <w:t>
12258-6285,6=5972,4</w:t>
            </w:r>
          </w:p>
          <w:p>
            <w:pPr>
              <w:spacing w:after="20"/>
              <w:ind w:left="20"/>
              <w:jc w:val="both"/>
            </w:pPr>
            <w:r>
              <w:rPr>
                <w:rFonts w:ascii="Times New Roman"/>
                <w:b w:val="false"/>
                <w:i w:val="false"/>
                <w:color w:val="000000"/>
                <w:sz w:val="20"/>
              </w:rPr>
              <w:t>
2277га маточное поголовье</w:t>
            </w:r>
          </w:p>
          <w:p>
            <w:pPr>
              <w:spacing w:after="20"/>
              <w:ind w:left="20"/>
              <w:jc w:val="both"/>
            </w:pPr>
            <w:r>
              <w:rPr>
                <w:rFonts w:ascii="Times New Roman"/>
                <w:b w:val="false"/>
                <w:i w:val="false"/>
                <w:color w:val="000000"/>
                <w:sz w:val="20"/>
              </w:rPr>
              <w:t xml:space="preserve">
12258-2277га= 9981га </w:t>
            </w:r>
          </w:p>
        </w:tc>
      </w:tr>
    </w:tbl>
    <w:p>
      <w:pPr>
        <w:spacing w:after="0"/>
        <w:ind w:left="0"/>
        <w:jc w:val="left"/>
      </w:pPr>
      <w:r>
        <w:rPr>
          <w:rFonts w:ascii="Times New Roman"/>
          <w:b/>
          <w:i w:val="false"/>
          <w:color w:val="000000"/>
        </w:rPr>
        <w:t xml:space="preserve"> Сведения о перераспределения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1321"/>
        <w:gridCol w:w="4085"/>
        <w:gridCol w:w="1104"/>
        <w:gridCol w:w="3317"/>
        <w:gridCol w:w="1131"/>
        <w:gridCol w:w="1050"/>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669 гол. (с .Аксуат)</w:t>
            </w:r>
          </w:p>
          <w:p>
            <w:pPr>
              <w:spacing w:after="20"/>
              <w:ind w:left="20"/>
              <w:jc w:val="both"/>
            </w:pPr>
            <w:r>
              <w:rPr>
                <w:rFonts w:ascii="Times New Roman"/>
                <w:b w:val="false"/>
                <w:i w:val="false"/>
                <w:color w:val="000000"/>
                <w:sz w:val="20"/>
              </w:rPr>
              <w:t>
Лошади 200 гол. (с. Аксуат)</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466гол.*9га/гол.=4194 га</w:t>
            </w:r>
          </w:p>
          <w:p>
            <w:pPr>
              <w:spacing w:after="20"/>
              <w:ind w:left="20"/>
              <w:jc w:val="both"/>
            </w:pPr>
            <w:r>
              <w:rPr>
                <w:rFonts w:ascii="Times New Roman"/>
                <w:b w:val="false"/>
                <w:i w:val="false"/>
                <w:color w:val="000000"/>
                <w:sz w:val="20"/>
              </w:rPr>
              <w:t>
МРС 568гол.*1,8га/гол.=1022,4 га</w:t>
            </w:r>
          </w:p>
          <w:p>
            <w:pPr>
              <w:spacing w:after="20"/>
              <w:ind w:left="20"/>
              <w:jc w:val="both"/>
            </w:pPr>
            <w:r>
              <w:rPr>
                <w:rFonts w:ascii="Times New Roman"/>
                <w:b w:val="false"/>
                <w:i w:val="false"/>
                <w:color w:val="000000"/>
                <w:sz w:val="20"/>
              </w:rPr>
              <w:t>
Лошади 99гол.*10,8га/гол.=1069,2 га</w:t>
            </w:r>
          </w:p>
          <w:p>
            <w:pPr>
              <w:spacing w:after="20"/>
              <w:ind w:left="20"/>
              <w:jc w:val="both"/>
            </w:pPr>
            <w:r>
              <w:rPr>
                <w:rFonts w:ascii="Times New Roman"/>
                <w:b w:val="false"/>
                <w:i w:val="false"/>
                <w:color w:val="000000"/>
                <w:sz w:val="20"/>
              </w:rPr>
              <w:t>
4194+1022,4+1069,2 =6285,6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6285,6 га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М.Ш. КХ" Елімай" -686,6 га,</w:t>
            </w:r>
          </w:p>
          <w:p>
            <w:pPr>
              <w:spacing w:after="20"/>
              <w:ind w:left="20"/>
              <w:jc w:val="both"/>
            </w:pPr>
            <w:r>
              <w:rPr>
                <w:rFonts w:ascii="Times New Roman"/>
                <w:b w:val="false"/>
                <w:i w:val="false"/>
                <w:color w:val="000000"/>
                <w:sz w:val="20"/>
              </w:rPr>
              <w:t>
Камалиев Н.Б. КХ "Боронбай" -569 га ,</w:t>
            </w:r>
          </w:p>
          <w:p>
            <w:pPr>
              <w:spacing w:after="20"/>
              <w:ind w:left="20"/>
              <w:jc w:val="both"/>
            </w:pPr>
            <w:r>
              <w:rPr>
                <w:rFonts w:ascii="Times New Roman"/>
                <w:b w:val="false"/>
                <w:i w:val="false"/>
                <w:color w:val="000000"/>
                <w:sz w:val="20"/>
              </w:rPr>
              <w:t xml:space="preserve">
 Идрисов Е.С. КХ "Ерсімай" -1879 га, </w:t>
            </w:r>
          </w:p>
          <w:p>
            <w:pPr>
              <w:spacing w:after="20"/>
              <w:ind w:left="20"/>
              <w:jc w:val="both"/>
            </w:pPr>
            <w:r>
              <w:rPr>
                <w:rFonts w:ascii="Times New Roman"/>
                <w:b w:val="false"/>
                <w:i w:val="false"/>
                <w:color w:val="000000"/>
                <w:sz w:val="20"/>
              </w:rPr>
              <w:t>
КХ " Камышев" Камышев Галым Конаевич -325,4га,</w:t>
            </w:r>
          </w:p>
          <w:p>
            <w:pPr>
              <w:spacing w:after="20"/>
              <w:ind w:left="20"/>
              <w:jc w:val="both"/>
            </w:pPr>
            <w:r>
              <w:rPr>
                <w:rFonts w:ascii="Times New Roman"/>
                <w:b w:val="false"/>
                <w:i w:val="false"/>
                <w:color w:val="000000"/>
                <w:sz w:val="20"/>
              </w:rPr>
              <w:t>
Садыров Рахат КХ "Рахат" -1025,6 га.</w:t>
            </w:r>
          </w:p>
          <w:p>
            <w:pPr>
              <w:spacing w:after="20"/>
              <w:ind w:left="20"/>
              <w:jc w:val="both"/>
            </w:pPr>
            <w:r>
              <w:rPr>
                <w:rFonts w:ascii="Times New Roman"/>
                <w:b w:val="false"/>
                <w:i w:val="false"/>
                <w:color w:val="000000"/>
                <w:sz w:val="20"/>
              </w:rPr>
              <w:t>
КХ "Уміт" Кудасова Рымтай-1765 га.,</w:t>
            </w:r>
          </w:p>
          <w:p>
            <w:pPr>
              <w:spacing w:after="20"/>
              <w:ind w:left="20"/>
              <w:jc w:val="both"/>
            </w:pPr>
            <w:r>
              <w:rPr>
                <w:rFonts w:ascii="Times New Roman"/>
                <w:b w:val="false"/>
                <w:i w:val="false"/>
                <w:color w:val="000000"/>
                <w:sz w:val="20"/>
              </w:rPr>
              <w:t>
 ОДЗ 9 чел Силам Г-3687,8 га</w:t>
            </w:r>
          </w:p>
          <w:p>
            <w:pPr>
              <w:spacing w:after="20"/>
              <w:ind w:left="20"/>
              <w:jc w:val="both"/>
            </w:pPr>
            <w:r>
              <w:rPr>
                <w:rFonts w:ascii="Times New Roman"/>
                <w:b w:val="false"/>
                <w:i w:val="false"/>
                <w:color w:val="000000"/>
                <w:sz w:val="20"/>
              </w:rPr>
              <w:t>
-9938,4- 6285, = -16224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bl>
    <w:p>
      <w:pPr>
        <w:spacing w:after="0"/>
        <w:ind w:left="0"/>
        <w:jc w:val="left"/>
      </w:pPr>
      <w:r>
        <w:rPr>
          <w:rFonts w:ascii="Times New Roman"/>
          <w:b/>
          <w:i w:val="false"/>
          <w:color w:val="000000"/>
        </w:rPr>
        <w:t xml:space="preserve"> Схема пастбищеоборота в селе Аксуат</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Аксуат</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Аксуат</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Аксуат</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Аксуат</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77"/>
        <w:gridCol w:w="799"/>
        <w:gridCol w:w="800"/>
        <w:gridCol w:w="800"/>
        <w:gridCol w:w="800"/>
        <w:gridCol w:w="800"/>
        <w:gridCol w:w="800"/>
        <w:gridCol w:w="800"/>
        <w:gridCol w:w="800"/>
        <w:gridCol w:w="800"/>
        <w:gridCol w:w="1241"/>
        <w:gridCol w:w="1242"/>
        <w:gridCol w:w="1242"/>
      </w:tblGrid>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Схема скотопрогона в селе Аксуат</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КХФ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ОДЗ – общедолевыеземлепользователи;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с.Аксуат – село Аксуат;</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2 к решению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"27" декабря</w:t>
            </w:r>
            <w:r>
              <w:br/>
            </w:r>
            <w:r>
              <w:rPr>
                <w:rFonts w:ascii="Times New Roman"/>
                <w:b w:val="false"/>
                <w:i w:val="false"/>
                <w:color w:val="000000"/>
                <w:sz w:val="20"/>
              </w:rPr>
              <w:t>2021 года № 7С-21/2-21</w:t>
            </w:r>
          </w:p>
        </w:tc>
      </w:tr>
    </w:tbl>
    <w:bookmarkStart w:name="z7" w:id="4"/>
    <w:p>
      <w:pPr>
        <w:spacing w:after="0"/>
        <w:ind w:left="0"/>
        <w:jc w:val="left"/>
      </w:pPr>
      <w:r>
        <w:rPr>
          <w:rFonts w:ascii="Times New Roman"/>
          <w:b/>
          <w:i w:val="false"/>
          <w:color w:val="000000"/>
        </w:rPr>
        <w:t xml:space="preserve"> План по управлению пастбищами и их использованию в селе Селетинское на 2021 год</w:t>
      </w:r>
    </w:p>
    <w:bookmarkEnd w:id="4"/>
    <w:p>
      <w:pPr>
        <w:spacing w:after="0"/>
        <w:ind w:left="0"/>
        <w:jc w:val="both"/>
      </w:pPr>
      <w:r>
        <w:rPr>
          <w:rFonts w:ascii="Times New Roman"/>
          <w:b w:val="false"/>
          <w:i w:val="false"/>
          <w:color w:val="000000"/>
          <w:sz w:val="28"/>
        </w:rPr>
        <w:t>
      Настоящий План по управлению пастбищами и их использованию в селе Селетинском на 2021 год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села Селетинское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Селетинское;</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 ;</w:t>
      </w:r>
    </w:p>
    <w:p>
      <w:pPr>
        <w:spacing w:after="0"/>
        <w:ind w:left="0"/>
        <w:jc w:val="both"/>
      </w:pPr>
      <w:r>
        <w:rPr>
          <w:rFonts w:ascii="Times New Roman"/>
          <w:b w:val="false"/>
          <w:i w:val="false"/>
          <w:color w:val="000000"/>
          <w:sz w:val="28"/>
        </w:rPr>
        <w:t>
      8) схема скотопрогона ;</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 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села Селетинское 249615,1 гектар, из них пашни –23587 га,сенокосы – 482 га, пастбищные земли – 225546,1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63836,1 гектар;</w:t>
      </w:r>
    </w:p>
    <w:p>
      <w:pPr>
        <w:spacing w:after="0"/>
        <w:ind w:left="0"/>
        <w:jc w:val="both"/>
      </w:pPr>
      <w:r>
        <w:rPr>
          <w:rFonts w:ascii="Times New Roman"/>
          <w:b w:val="false"/>
          <w:i w:val="false"/>
          <w:color w:val="000000"/>
          <w:sz w:val="28"/>
        </w:rPr>
        <w:t>
      земли населенных пунктов – 447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1097 гектар;</w:t>
      </w:r>
    </w:p>
    <w:p>
      <w:pPr>
        <w:spacing w:after="0"/>
        <w:ind w:left="0"/>
        <w:jc w:val="both"/>
      </w:pPr>
      <w:r>
        <w:rPr>
          <w:rFonts w:ascii="Times New Roman"/>
          <w:b w:val="false"/>
          <w:i w:val="false"/>
          <w:color w:val="000000"/>
          <w:sz w:val="28"/>
        </w:rPr>
        <w:t>
      земли запаса – 3731,1 гектар.</w:t>
      </w:r>
    </w:p>
    <w:p>
      <w:pPr>
        <w:spacing w:after="0"/>
        <w:ind w:left="0"/>
        <w:jc w:val="both"/>
      </w:pPr>
      <w:r>
        <w:rPr>
          <w:rFonts w:ascii="Times New Roman"/>
          <w:b w:val="false"/>
          <w:i w:val="false"/>
          <w:color w:val="000000"/>
          <w:sz w:val="28"/>
        </w:rPr>
        <w:t>
      По природным условиям территория села Селетинское расположена в зоне сухих степей, где получил распространение дерновый тип почвообразования, где зональными почвами являются темно-каштановые. Кроме зональных почв получили широкое распространение интразональные почвы: солонцы, луговато-каштановые лугово-каштановые, луговые,</w:t>
      </w:r>
    </w:p>
    <w:p>
      <w:pPr>
        <w:spacing w:after="0"/>
        <w:ind w:left="0"/>
        <w:jc w:val="both"/>
      </w:pPr>
      <w:r>
        <w:rPr>
          <w:rFonts w:ascii="Times New Roman"/>
          <w:b w:val="false"/>
          <w:i w:val="false"/>
          <w:color w:val="000000"/>
          <w:sz w:val="28"/>
        </w:rPr>
        <w:t>
      Лугово-болотные почвы и солончаки. По агроклиматическим показателям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По природным условиям территория села Селетинское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темно-каштановые малогумусные тяжелосуглинистые.</w:t>
      </w:r>
    </w:p>
    <w:p>
      <w:pPr>
        <w:spacing w:after="0"/>
        <w:ind w:left="0"/>
        <w:jc w:val="both"/>
      </w:pPr>
      <w:r>
        <w:rPr>
          <w:rFonts w:ascii="Times New Roman"/>
          <w:b w:val="false"/>
          <w:i w:val="false"/>
          <w:color w:val="000000"/>
          <w:sz w:val="28"/>
        </w:rPr>
        <w:t>
      На территории села Селетинское имеется ветеринарный пункт, другие ветеринарные объекты отсутствуют.</w:t>
      </w:r>
    </w:p>
    <w:p>
      <w:pPr>
        <w:spacing w:after="0"/>
        <w:ind w:left="0"/>
        <w:jc w:val="both"/>
      </w:pPr>
      <w:r>
        <w:rPr>
          <w:rFonts w:ascii="Times New Roman"/>
          <w:b w:val="false"/>
          <w:i w:val="false"/>
          <w:color w:val="000000"/>
          <w:sz w:val="28"/>
        </w:rPr>
        <w:t>
      На 1 августа 2021 года по данным подворного обхода в селе Селетинское насчитывается (личное подворье населения и поголовье ТОО и КХ) крупного рогатого скота 3088 голов, из них маточное поголовье 1607 голов, мелкого рогатого скота 2881 голов, 5277 головы лошадей.</w:t>
      </w:r>
    </w:p>
    <w:p>
      <w:pPr>
        <w:spacing w:after="0"/>
        <w:ind w:left="0"/>
        <w:jc w:val="both"/>
      </w:pPr>
      <w:r>
        <w:rPr>
          <w:rFonts w:ascii="Times New Roman"/>
          <w:b w:val="false"/>
          <w:i w:val="false"/>
          <w:color w:val="000000"/>
          <w:sz w:val="28"/>
        </w:rPr>
        <w:t>
      Площадь пастбищ ТОО, КФХ составляет 197512,1 гектар.</w:t>
      </w:r>
    </w:p>
    <w:p>
      <w:pPr>
        <w:spacing w:after="0"/>
        <w:ind w:left="0"/>
        <w:jc w:val="both"/>
      </w:pPr>
      <w:r>
        <w:rPr>
          <w:rFonts w:ascii="Times New Roman"/>
          <w:b w:val="false"/>
          <w:i w:val="false"/>
          <w:color w:val="000000"/>
          <w:sz w:val="28"/>
        </w:rPr>
        <w:t>
      Для обеспечения сельскохозяйственных животных по селу Селетинское имеются всего 55951,1 гектар пастбищных угодий. В черте населенных пунктов числится 28034 гектар пастбищ.</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28034 га, потребности нет, при норме нагрузки 9 га на одну голову КРС, 1,8 га на одну голову МРС и 10,8 га на одну голову лошади.</w:t>
      </w:r>
    </w:p>
    <w:p>
      <w:pPr>
        <w:spacing w:after="0"/>
        <w:ind w:left="0"/>
        <w:jc w:val="both"/>
      </w:pPr>
      <w:r>
        <w:rPr>
          <w:rFonts w:ascii="Times New Roman"/>
          <w:b w:val="false"/>
          <w:i w:val="false"/>
          <w:color w:val="000000"/>
          <w:sz w:val="28"/>
        </w:rPr>
        <w:t>
      В общем по округу нехватка пастбищ не имеется.</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 Автоматизированная информационная система государственного земельного кадастра (АИС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Селетинское и жители села для водопоя используют Селетинское водохранилище, реку Селеты.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приказу</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523"/>
        <w:gridCol w:w="1523"/>
        <w:gridCol w:w="1523"/>
        <w:gridCol w:w="1523"/>
        <w:gridCol w:w="1524"/>
        <w:gridCol w:w="1524"/>
      </w:tblGrid>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села Селетинское округа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195"/>
        <w:gridCol w:w="1005"/>
        <w:gridCol w:w="2256"/>
        <w:gridCol w:w="5073"/>
        <w:gridCol w:w="1325"/>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"Думат"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КРС-132 гол, МРС-30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132крс*9=1188, 30мрс*1,8=54. 132+30=162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"Ен-Дала"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Л-517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517*10,8=5583,6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"Алдяр-Агро"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Крс-47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47крс*9=423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"АМИР AGRO-2019"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-115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115*10,8=1242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Өріс"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Кулан"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"Ерейментау Изобильный"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 Береке"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Дала Еейментау"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-199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199*10,8=2149,2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Кулагер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189 гол</w:t>
            </w:r>
          </w:p>
          <w:p>
            <w:pPr>
              <w:spacing w:after="20"/>
              <w:ind w:left="20"/>
              <w:jc w:val="both"/>
            </w:pPr>
            <w:r>
              <w:rPr>
                <w:rFonts w:ascii="Times New Roman"/>
                <w:b w:val="false"/>
                <w:i w:val="false"/>
                <w:color w:val="000000"/>
                <w:sz w:val="20"/>
              </w:rPr>
              <w:t>
Мрс – 90 гол</w:t>
            </w:r>
          </w:p>
          <w:p>
            <w:pPr>
              <w:spacing w:after="20"/>
              <w:ind w:left="20"/>
              <w:jc w:val="both"/>
            </w:pPr>
            <w:r>
              <w:rPr>
                <w:rFonts w:ascii="Times New Roman"/>
                <w:b w:val="false"/>
                <w:i w:val="false"/>
                <w:color w:val="000000"/>
                <w:sz w:val="20"/>
              </w:rPr>
              <w:t>
Л -359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189*9=1701</w:t>
            </w:r>
          </w:p>
          <w:p>
            <w:pPr>
              <w:spacing w:after="20"/>
              <w:ind w:left="20"/>
              <w:jc w:val="both"/>
            </w:pPr>
            <w:r>
              <w:rPr>
                <w:rFonts w:ascii="Times New Roman"/>
                <w:b w:val="false"/>
                <w:i w:val="false"/>
                <w:color w:val="000000"/>
                <w:sz w:val="20"/>
              </w:rPr>
              <w:t>
90*1,8=162</w:t>
            </w:r>
          </w:p>
          <w:p>
            <w:pPr>
              <w:spacing w:after="20"/>
              <w:ind w:left="20"/>
              <w:jc w:val="both"/>
            </w:pPr>
            <w:r>
              <w:rPr>
                <w:rFonts w:ascii="Times New Roman"/>
                <w:b w:val="false"/>
                <w:i w:val="false"/>
                <w:color w:val="000000"/>
                <w:sz w:val="20"/>
              </w:rPr>
              <w:t>
359*10,8=3877,2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Артем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Л-31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31*10,8=334,8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Карасор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Ерсаин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Бакенов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40*10,8=432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Майканова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Купеев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-130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130*10,8=1404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Мермуханов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Ахметов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Алибаев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КРС-75 гол, МРС-60гол, л – 102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75*9=675</w:t>
            </w:r>
          </w:p>
          <w:p>
            <w:pPr>
              <w:spacing w:after="20"/>
              <w:ind w:left="20"/>
              <w:jc w:val="both"/>
            </w:pPr>
            <w:r>
              <w:rPr>
                <w:rFonts w:ascii="Times New Roman"/>
                <w:b w:val="false"/>
                <w:i w:val="false"/>
                <w:color w:val="000000"/>
                <w:sz w:val="20"/>
              </w:rPr>
              <w:t>
60*1,8=108</w:t>
            </w:r>
          </w:p>
          <w:p>
            <w:pPr>
              <w:spacing w:after="20"/>
              <w:ind w:left="20"/>
              <w:jc w:val="both"/>
            </w:pPr>
            <w:r>
              <w:rPr>
                <w:rFonts w:ascii="Times New Roman"/>
                <w:b w:val="false"/>
                <w:i w:val="false"/>
                <w:color w:val="000000"/>
                <w:sz w:val="20"/>
              </w:rPr>
              <w:t>
102*10,8=1101,6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Лев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Пикалов С.Н.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Нуркенов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Бондаренко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КРС-83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83*10,8=896,4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Сатпаев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Ильхам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Л-20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20*10,8=216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Инсебаев Д.Р.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 ГАСК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Алибаев А.К.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Л-24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24*10,8=259,2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Куанышпаев Е.Е.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Есмагамбетов 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40*10,8=432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Ибраев Ж.Н.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Л-20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20*10,8=216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Боранкуль М.Е.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 Абылгазимова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Зейнелова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Канафин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Л-100 гол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100*10,8=1080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Муканов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Махатова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Автелвай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196145,9</w:t>
            </w:r>
          </w:p>
        </w:tc>
      </w:tr>
    </w:tbl>
    <w:p>
      <w:pPr>
        <w:spacing w:after="0"/>
        <w:ind w:left="0"/>
        <w:jc w:val="left"/>
      </w:pPr>
      <w:r>
        <w:rPr>
          <w:rFonts w:ascii="Times New Roman"/>
          <w:b/>
          <w:i w:val="false"/>
          <w:color w:val="000000"/>
        </w:rPr>
        <w:t xml:space="preserve"> Сведения о наличие скота и пастбищных угодий по селу Селетинское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61"/>
        <w:gridCol w:w="1162"/>
        <w:gridCol w:w="1965"/>
        <w:gridCol w:w="3903"/>
        <w:gridCol w:w="4548"/>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Селетинское населения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КРС- 3088 головы,</w:t>
            </w:r>
          </w:p>
          <w:p>
            <w:pPr>
              <w:spacing w:after="20"/>
              <w:ind w:left="20"/>
              <w:jc w:val="both"/>
            </w:pPr>
            <w:r>
              <w:rPr>
                <w:rFonts w:ascii="Times New Roman"/>
                <w:b w:val="false"/>
                <w:i w:val="false"/>
                <w:color w:val="000000"/>
                <w:sz w:val="20"/>
              </w:rPr>
              <w:t>
(Из них маточное поголовье -1067 голов),</w:t>
            </w:r>
          </w:p>
          <w:p>
            <w:pPr>
              <w:spacing w:after="20"/>
              <w:ind w:left="20"/>
              <w:jc w:val="both"/>
            </w:pPr>
            <w:r>
              <w:rPr>
                <w:rFonts w:ascii="Times New Roman"/>
                <w:b w:val="false"/>
                <w:i w:val="false"/>
                <w:color w:val="000000"/>
                <w:sz w:val="20"/>
              </w:rPr>
              <w:t>
МРС –2881 головы,</w:t>
            </w:r>
          </w:p>
          <w:p>
            <w:pPr>
              <w:spacing w:after="20"/>
              <w:ind w:left="20"/>
              <w:jc w:val="both"/>
            </w:pPr>
            <w:r>
              <w:rPr>
                <w:rFonts w:ascii="Times New Roman"/>
                <w:b w:val="false"/>
                <w:i w:val="false"/>
                <w:color w:val="000000"/>
                <w:sz w:val="20"/>
              </w:rPr>
              <w:t>
Лошади – 5277 головы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3088 гол.*9га/гол.=27792 га</w:t>
            </w:r>
          </w:p>
          <w:p>
            <w:pPr>
              <w:spacing w:after="20"/>
              <w:ind w:left="20"/>
              <w:jc w:val="both"/>
            </w:pPr>
            <w:r>
              <w:rPr>
                <w:rFonts w:ascii="Times New Roman"/>
                <w:b w:val="false"/>
                <w:i w:val="false"/>
                <w:color w:val="000000"/>
                <w:sz w:val="20"/>
              </w:rPr>
              <w:t>
(КРС (мат.) 1067гол.*9га/гол.= 9603 га)</w:t>
            </w:r>
          </w:p>
          <w:p>
            <w:pPr>
              <w:spacing w:after="20"/>
              <w:ind w:left="20"/>
              <w:jc w:val="both"/>
            </w:pPr>
            <w:r>
              <w:rPr>
                <w:rFonts w:ascii="Times New Roman"/>
                <w:b w:val="false"/>
                <w:i w:val="false"/>
                <w:color w:val="000000"/>
                <w:sz w:val="20"/>
              </w:rPr>
              <w:t>
МРС 2881гол.*1,8га/гол.=5185,8 га</w:t>
            </w:r>
          </w:p>
          <w:p>
            <w:pPr>
              <w:spacing w:after="20"/>
              <w:ind w:left="20"/>
              <w:jc w:val="both"/>
            </w:pPr>
            <w:r>
              <w:rPr>
                <w:rFonts w:ascii="Times New Roman"/>
                <w:b w:val="false"/>
                <w:i w:val="false"/>
                <w:color w:val="000000"/>
                <w:sz w:val="20"/>
              </w:rPr>
              <w:t>
Лошади 5277гол.*10,8га/гол.=56991,6 га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 га+5185,8 га+56991,6 га=</w:t>
            </w:r>
          </w:p>
          <w:p>
            <w:pPr>
              <w:spacing w:after="20"/>
              <w:ind w:left="20"/>
              <w:jc w:val="both"/>
            </w:pPr>
            <w:r>
              <w:rPr>
                <w:rFonts w:ascii="Times New Roman"/>
                <w:b w:val="false"/>
                <w:i w:val="false"/>
                <w:color w:val="000000"/>
                <w:sz w:val="20"/>
              </w:rPr>
              <w:t>
89969,4 га на отгонно-пастбищное содержание животных</w:t>
            </w:r>
          </w:p>
          <w:p>
            <w:pPr>
              <w:spacing w:after="20"/>
              <w:ind w:left="20"/>
              <w:jc w:val="both"/>
            </w:pPr>
            <w:r>
              <w:rPr>
                <w:rFonts w:ascii="Times New Roman"/>
                <w:b w:val="false"/>
                <w:i w:val="false"/>
                <w:color w:val="000000"/>
                <w:sz w:val="20"/>
              </w:rPr>
              <w:t>
9603га маточное поголовье</w:t>
            </w:r>
          </w:p>
          <w:p>
            <w:pPr>
              <w:spacing w:after="20"/>
              <w:ind w:left="20"/>
              <w:jc w:val="both"/>
            </w:pPr>
            <w:r>
              <w:rPr>
                <w:rFonts w:ascii="Times New Roman"/>
                <w:b w:val="false"/>
                <w:i w:val="false"/>
                <w:color w:val="000000"/>
                <w:sz w:val="20"/>
              </w:rPr>
              <w:t xml:space="preserve">
28034-9603 га= 18431 га </w:t>
            </w:r>
          </w:p>
        </w:tc>
      </w:tr>
    </w:tbl>
    <w:p>
      <w:pPr>
        <w:spacing w:after="0"/>
        <w:ind w:left="0"/>
        <w:jc w:val="left"/>
      </w:pPr>
      <w:r>
        <w:rPr>
          <w:rFonts w:ascii="Times New Roman"/>
          <w:b/>
          <w:i w:val="false"/>
          <w:color w:val="000000"/>
        </w:rPr>
        <w:t xml:space="preserve"> Схема пастбищеоборота в селе Селетинское</w:t>
      </w:r>
    </w:p>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Селетинское</w:t>
      </w:r>
    </w:p>
    <w:p>
      <w:pPr>
        <w:spacing w:after="0"/>
        <w:ind w:left="0"/>
        <w:jc w:val="left"/>
      </w:pP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Селетинское</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и (или) юридических лиц, у которых отсутствуют пастбища и перемещение его на предоставляемые пастбища в селе Селетинское</w:t>
      </w:r>
    </w:p>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Селетинское</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1616"/>
        <w:gridCol w:w="4218"/>
        <w:gridCol w:w="4228"/>
      </w:tblGrid>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Селетинское</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bl>
    <w:p>
      <w:pPr>
        <w:spacing w:after="0"/>
        <w:ind w:left="0"/>
        <w:jc w:val="left"/>
      </w:pPr>
      <w:r>
        <w:rPr>
          <w:rFonts w:ascii="Times New Roman"/>
          <w:b/>
          <w:i w:val="false"/>
          <w:color w:val="000000"/>
        </w:rPr>
        <w:t xml:space="preserve"> Схема скотопрогона</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 :</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КФХ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с.Селетинское – село Селетинское;</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3 к решению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"27" декабря</w:t>
            </w:r>
            <w:r>
              <w:br/>
            </w:r>
            <w:r>
              <w:rPr>
                <w:rFonts w:ascii="Times New Roman"/>
                <w:b w:val="false"/>
                <w:i w:val="false"/>
                <w:color w:val="000000"/>
                <w:sz w:val="20"/>
              </w:rPr>
              <w:t>2021 года № 7С-21/2-21</w:t>
            </w:r>
          </w:p>
        </w:tc>
      </w:tr>
    </w:tbl>
    <w:bookmarkStart w:name="z9" w:id="5"/>
    <w:p>
      <w:pPr>
        <w:spacing w:after="0"/>
        <w:ind w:left="0"/>
        <w:jc w:val="left"/>
      </w:pPr>
      <w:r>
        <w:rPr>
          <w:rFonts w:ascii="Times New Roman"/>
          <w:b/>
          <w:i w:val="false"/>
          <w:color w:val="000000"/>
        </w:rPr>
        <w:t xml:space="preserve"> План по управлению пастбищами и их использованию в Бестогайском сельском округе на 2021 год</w:t>
      </w:r>
    </w:p>
    <w:bookmarkEnd w:id="5"/>
    <w:p>
      <w:pPr>
        <w:spacing w:after="0"/>
        <w:ind w:left="0"/>
        <w:jc w:val="both"/>
      </w:pPr>
      <w:r>
        <w:rPr>
          <w:rFonts w:ascii="Times New Roman"/>
          <w:b w:val="false"/>
          <w:i w:val="false"/>
          <w:color w:val="000000"/>
          <w:sz w:val="28"/>
        </w:rPr>
        <w:t>
      Настоящий План по управлению пастбищами и их использованию в Бестогайском сельском округе на 2021 год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Бестогайского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Бестогайском сельском округе;</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Бестогайском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территории Бестогайского сельского округа 226879 гектар, из них пашни – 1298 га, пастбищные земли – 23798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222999 гектар;</w:t>
      </w:r>
    </w:p>
    <w:p>
      <w:pPr>
        <w:spacing w:after="0"/>
        <w:ind w:left="0"/>
        <w:jc w:val="both"/>
      </w:pPr>
      <w:r>
        <w:rPr>
          <w:rFonts w:ascii="Times New Roman"/>
          <w:b w:val="false"/>
          <w:i w:val="false"/>
          <w:color w:val="000000"/>
          <w:sz w:val="28"/>
        </w:rPr>
        <w:t>
      земли населенных пунктов – 23880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815гектар;</w:t>
      </w:r>
    </w:p>
    <w:p>
      <w:pPr>
        <w:spacing w:after="0"/>
        <w:ind w:left="0"/>
        <w:jc w:val="both"/>
      </w:pPr>
      <w:r>
        <w:rPr>
          <w:rFonts w:ascii="Times New Roman"/>
          <w:b w:val="false"/>
          <w:i w:val="false"/>
          <w:color w:val="000000"/>
          <w:sz w:val="28"/>
        </w:rPr>
        <w:t>
      По природным условиям территория Бестогайского сельского округа расположена в зоне типчаково-овсецево-ковыльных степей на темнокаштановых почвах.В пределах мелкосопочника важное значение для сельского хозяйства имеют пониженные межсопочные пространства.В восточной части сформировались в основном малоразвитые почвы, реже-маломощные. На общем фоне зональных почв часто небольшими пятнами или отднльными массивами встречются интрозональные почвы. Солонцы и солончаки, образуя всевозможные сочетания и комплексы с другими почвами. Пастбища,в связи с природно-климатической особенностью района относятся к природным пастбищам. Культурных и аридных пастбищ на территории округа нет. Основными пользователями пастбищ на территории округа являются сельскохозяйственные формирования. Скот населения пасется на отведенных землях.</w:t>
      </w:r>
    </w:p>
    <w:p>
      <w:pPr>
        <w:spacing w:after="0"/>
        <w:ind w:left="0"/>
        <w:jc w:val="both"/>
      </w:pPr>
      <w:r>
        <w:rPr>
          <w:rFonts w:ascii="Times New Roman"/>
          <w:b w:val="false"/>
          <w:i w:val="false"/>
          <w:color w:val="000000"/>
          <w:sz w:val="28"/>
        </w:rPr>
        <w:t>
      По агроклиматическим показателям климат резко континентальный, это характеризуется большими колебаниями годовых и суточных температур. Основной особенностью климата является продолжительная и суровая зима, короткое и жаркое лето. По количеству осадков территория относится к засушливой зоне.</w:t>
      </w:r>
    </w:p>
    <w:p>
      <w:pPr>
        <w:spacing w:after="0"/>
        <w:ind w:left="0"/>
        <w:jc w:val="both"/>
      </w:pPr>
      <w:r>
        <w:rPr>
          <w:rFonts w:ascii="Times New Roman"/>
          <w:b w:val="false"/>
          <w:i w:val="false"/>
          <w:color w:val="000000"/>
          <w:sz w:val="28"/>
        </w:rPr>
        <w:t>
      На 1 августа 2021 года по данным подворного обхода в Бестогайском сельском округе насчитывается ( поголовье ТОО и КХ) крупного рогатого скота 2612 голов, мелкого рогатого скота 835 голов, 12328 головы лошадей. Из них:</w:t>
      </w:r>
    </w:p>
    <w:p>
      <w:pPr>
        <w:spacing w:after="0"/>
        <w:ind w:left="0"/>
        <w:jc w:val="both"/>
      </w:pPr>
      <w:r>
        <w:rPr>
          <w:rFonts w:ascii="Times New Roman"/>
          <w:b w:val="false"/>
          <w:i w:val="false"/>
          <w:color w:val="000000"/>
          <w:sz w:val="28"/>
        </w:rPr>
        <w:t>
      в селе Бестогай:</w:t>
      </w:r>
    </w:p>
    <w:p>
      <w:pPr>
        <w:spacing w:after="0"/>
        <w:ind w:left="0"/>
        <w:jc w:val="both"/>
      </w:pPr>
      <w:r>
        <w:rPr>
          <w:rFonts w:ascii="Times New Roman"/>
          <w:b w:val="false"/>
          <w:i w:val="false"/>
          <w:color w:val="000000"/>
          <w:sz w:val="28"/>
        </w:rPr>
        <w:t>
      крупного рогатого скота 352 головы, мелкого рогатого скота 109 голов, 191 голов лошадей.</w:t>
      </w:r>
    </w:p>
    <w:p>
      <w:pPr>
        <w:spacing w:after="0"/>
        <w:ind w:left="0"/>
        <w:jc w:val="both"/>
      </w:pPr>
      <w:r>
        <w:rPr>
          <w:rFonts w:ascii="Times New Roman"/>
          <w:b w:val="false"/>
          <w:i w:val="false"/>
          <w:color w:val="000000"/>
          <w:sz w:val="28"/>
        </w:rPr>
        <w:t>
      Площадь пастбищ составляет 8990 гектар.</w:t>
      </w:r>
    </w:p>
    <w:p>
      <w:pPr>
        <w:spacing w:after="0"/>
        <w:ind w:left="0"/>
        <w:jc w:val="both"/>
      </w:pPr>
      <w:r>
        <w:rPr>
          <w:rFonts w:ascii="Times New Roman"/>
          <w:b w:val="false"/>
          <w:i w:val="false"/>
          <w:color w:val="000000"/>
          <w:sz w:val="28"/>
        </w:rPr>
        <w:t>
      в селе Байсара:</w:t>
      </w:r>
    </w:p>
    <w:p>
      <w:pPr>
        <w:spacing w:after="0"/>
        <w:ind w:left="0"/>
        <w:jc w:val="both"/>
      </w:pPr>
      <w:r>
        <w:rPr>
          <w:rFonts w:ascii="Times New Roman"/>
          <w:b w:val="false"/>
          <w:i w:val="false"/>
          <w:color w:val="000000"/>
          <w:sz w:val="28"/>
        </w:rPr>
        <w:t>
      крупного рогатого скота 2260 головы, мелкого рогатого скота 726 головы, 2237 головы лошадей.</w:t>
      </w:r>
    </w:p>
    <w:p>
      <w:pPr>
        <w:spacing w:after="0"/>
        <w:ind w:left="0"/>
        <w:jc w:val="both"/>
      </w:pPr>
      <w:r>
        <w:rPr>
          <w:rFonts w:ascii="Times New Roman"/>
          <w:b w:val="false"/>
          <w:i w:val="false"/>
          <w:color w:val="000000"/>
          <w:sz w:val="28"/>
        </w:rPr>
        <w:t>
      Площадь пастбищ составляет 92571гекта</w:t>
      </w:r>
    </w:p>
    <w:p>
      <w:pPr>
        <w:spacing w:after="0"/>
        <w:ind w:left="0"/>
        <w:jc w:val="both"/>
      </w:pPr>
      <w:r>
        <w:rPr>
          <w:rFonts w:ascii="Times New Roman"/>
          <w:b w:val="false"/>
          <w:i w:val="false"/>
          <w:color w:val="000000"/>
          <w:sz w:val="28"/>
        </w:rPr>
        <w:t>
      Площадь пастбищ ТОО, КХ составляет 101,861 гектар.</w:t>
      </w:r>
    </w:p>
    <w:p>
      <w:pPr>
        <w:spacing w:after="0"/>
        <w:ind w:left="0"/>
        <w:jc w:val="both"/>
      </w:pPr>
      <w:r>
        <w:rPr>
          <w:rFonts w:ascii="Times New Roman"/>
          <w:b w:val="false"/>
          <w:i w:val="false"/>
          <w:color w:val="000000"/>
          <w:sz w:val="28"/>
        </w:rPr>
        <w:t>
      Для обеспечения сельскохозяйственных животных по Бестогайскому сельскому округу площадь пастбищь полностью обеспечивает поголовье сельскохозяйственных животных</w:t>
      </w:r>
    </w:p>
    <w:p>
      <w:pPr>
        <w:spacing w:after="0"/>
        <w:ind w:left="0"/>
        <w:jc w:val="both"/>
      </w:pPr>
      <w:r>
        <w:rPr>
          <w:rFonts w:ascii="Times New Roman"/>
          <w:b w:val="false"/>
          <w:i w:val="false"/>
          <w:color w:val="000000"/>
          <w:sz w:val="28"/>
        </w:rPr>
        <w:t>
      В Бестогайском сельском округе сервитуты для прогона скота не установлены.Согласно отчетным данным общая площадь пастбищ в хозяйствах считаются обводненными,источниками обводнения служат воды рек: Селеты и ее правобережным протоком река Кедей,а тагже балками и сухими логунами.Воды реки в границах хозяйства используются в основном для водопоя скота.У каждого ТОО и КХ в животноводческой зоне имеются трубчатые колодцы для механизированного водопоя скота. Нормы расхода воды для скота, приняты в зависимости от состава стада и его структуры с учетом технологии содержания.</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(с.Бестогай, Байсары и Кызыл-ту) по содержанию поголовья сельскохозяйственных животных при имеющихся пастбищных угодьях населенных пунктов в размере 101861 га, потребности нет, при норме нагрузки 8 га на одну голову КРС, 3 га на одну голов.</w:t>
      </w:r>
    </w:p>
    <w:p>
      <w:pPr>
        <w:spacing w:after="0"/>
        <w:ind w:left="0"/>
        <w:jc w:val="both"/>
      </w:pPr>
      <w:r>
        <w:rPr>
          <w:rFonts w:ascii="Times New Roman"/>
          <w:b w:val="false"/>
          <w:i w:val="false"/>
          <w:color w:val="000000"/>
          <w:sz w:val="28"/>
        </w:rPr>
        <w:t>
      Землепользователи села Бестогай, Байсары, Кызыл-ту и жители сел для водопоя используют реку Селеты, Кедей и безымянные плотины вблизи сел. .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523"/>
        <w:gridCol w:w="1523"/>
        <w:gridCol w:w="1523"/>
        <w:gridCol w:w="1523"/>
        <w:gridCol w:w="1524"/>
        <w:gridCol w:w="1524"/>
      </w:tblGrid>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ТОО, с учетом сведений указанных в настоящем плане самостоятельно землепользователям</w:t>
      </w:r>
    </w:p>
    <w:p>
      <w:pPr>
        <w:spacing w:after="0"/>
        <w:ind w:left="0"/>
        <w:jc w:val="left"/>
      </w:pPr>
      <w:r>
        <w:rPr>
          <w:rFonts w:ascii="Times New Roman"/>
          <w:b/>
          <w:i w:val="false"/>
          <w:color w:val="000000"/>
        </w:rPr>
        <w:t xml:space="preserve"> Список собственников и землепользователей земельных участков на территории Бестогайского сельского округа.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3541"/>
        <w:gridCol w:w="887"/>
        <w:gridCol w:w="1957"/>
        <w:gridCol w:w="4369"/>
        <w:gridCol w:w="1118"/>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Наименнование землепользователей земельных участков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пастбищ,га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пастбищ,га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ТОО"Adal Agro KZ"</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273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лош.273*10,8=2948,4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"Birlik Agro"</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КРС-279,МРС-562,лошади-104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279крс.*9=2511, мрс 562*1,8=1011,6,</w:t>
            </w:r>
          </w:p>
          <w:p>
            <w:pPr>
              <w:spacing w:after="20"/>
              <w:ind w:left="20"/>
              <w:jc w:val="both"/>
            </w:pPr>
            <w:r>
              <w:rPr>
                <w:rFonts w:ascii="Times New Roman"/>
                <w:b w:val="false"/>
                <w:i w:val="false"/>
                <w:color w:val="000000"/>
                <w:sz w:val="20"/>
              </w:rPr>
              <w:t>
 лош 104*10,8=1123,2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TOO"KZHorse Mugalzhar"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Крс-958,лошади-1151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крс.958*9=8622. лош 1151.*10,8=1243,8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TOO"KZBEEF"</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крс.113*9=1017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TOO"ZHALTAP"</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Крс-371,лош.-50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371*9=3339, лош 50.*10,8=540га.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"SeletaAgroinvest"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Крс-116,лошадей-83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116*9=1044, лош. 83*10,8=8964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"Meat Trade"</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Крс-83,лошадей-188,</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83*9=747, лош 188*10,8=2030,4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"Өнім –Табыс"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Крс-48. лошадей-53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48крс.*9=432 , 53лош.*10,8=572,4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"Шиелі"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КРС-85,лошадей-311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85крс.*9=765 , 311лош.*10,8=3358,8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 36 </w:t>
            </w:r>
          </w:p>
          <w:p>
            <w:pPr>
              <w:spacing w:after="20"/>
              <w:ind w:left="20"/>
              <w:jc w:val="both"/>
            </w:pPr>
            <w:r>
              <w:rPr>
                <w:rFonts w:ascii="Times New Roman"/>
                <w:b w:val="false"/>
                <w:i w:val="false"/>
                <w:color w:val="000000"/>
                <w:sz w:val="20"/>
              </w:rPr>
              <w:t xml:space="preserve">
МРС – 73 </w:t>
            </w:r>
          </w:p>
          <w:p>
            <w:pPr>
              <w:spacing w:after="20"/>
              <w:ind w:left="20"/>
              <w:jc w:val="both"/>
            </w:pPr>
            <w:r>
              <w:rPr>
                <w:rFonts w:ascii="Times New Roman"/>
                <w:b w:val="false"/>
                <w:i w:val="false"/>
                <w:color w:val="000000"/>
                <w:sz w:val="20"/>
              </w:rPr>
              <w:t>
лошади 112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- 36*9=324 МРС-73*1,8=131,4</w:t>
            </w:r>
          </w:p>
          <w:p>
            <w:pPr>
              <w:spacing w:after="20"/>
              <w:ind w:left="20"/>
              <w:jc w:val="both"/>
            </w:pPr>
            <w:r>
              <w:rPr>
                <w:rFonts w:ascii="Times New Roman"/>
                <w:b w:val="false"/>
                <w:i w:val="false"/>
                <w:color w:val="000000"/>
                <w:sz w:val="20"/>
              </w:rPr>
              <w:t>
лош – 112*10,8=1209,6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 Мырза"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-84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-84*9=756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"Мадина"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-254 МРС-91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-254*9=2286 МРС-91*1,8=163,8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"Калибек"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-34 МРС-50 лош - 3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-34*9=306 МРС-50*1,8=90</w:t>
            </w:r>
          </w:p>
          <w:p>
            <w:pPr>
              <w:spacing w:after="20"/>
              <w:ind w:left="20"/>
              <w:jc w:val="both"/>
            </w:pPr>
            <w:r>
              <w:rPr>
                <w:rFonts w:ascii="Times New Roman"/>
                <w:b w:val="false"/>
                <w:i w:val="false"/>
                <w:color w:val="000000"/>
                <w:sz w:val="20"/>
              </w:rPr>
              <w:t>
 лош – 3*10,8=32,4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"Бестогай ПСЖ"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"Арқа"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-151 МРС-59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-151*9=1359 МРС-59*1,8=106,2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"Еркебулан"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Лош-100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rPr>
          <w:rFonts w:ascii="Times New Roman"/>
          <w:b/>
          <w:i w:val="false"/>
          <w:color w:val="000000"/>
        </w:rPr>
        <w:t xml:space="preserve"> Сведения о наличие скота и пастбищных угодий по Бестогайскому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60"/>
        <w:gridCol w:w="1159"/>
        <w:gridCol w:w="1361"/>
        <w:gridCol w:w="3694"/>
        <w:gridCol w:w="5466"/>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Бестогай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КРС- 352 голов,</w:t>
            </w:r>
          </w:p>
          <w:p>
            <w:pPr>
              <w:spacing w:after="20"/>
              <w:ind w:left="20"/>
              <w:jc w:val="both"/>
            </w:pPr>
            <w:r>
              <w:rPr>
                <w:rFonts w:ascii="Times New Roman"/>
                <w:b w:val="false"/>
                <w:i w:val="false"/>
                <w:color w:val="000000"/>
                <w:sz w:val="20"/>
              </w:rPr>
              <w:t>
МРС – 109 головы,</w:t>
            </w:r>
          </w:p>
          <w:p>
            <w:pPr>
              <w:spacing w:after="20"/>
              <w:ind w:left="20"/>
              <w:jc w:val="both"/>
            </w:pPr>
            <w:r>
              <w:rPr>
                <w:rFonts w:ascii="Times New Roman"/>
                <w:b w:val="false"/>
                <w:i w:val="false"/>
                <w:color w:val="000000"/>
                <w:sz w:val="20"/>
              </w:rPr>
              <w:t>
Лошади – 191 головы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352гол.*9га/гол.=3168 га</w:t>
            </w:r>
          </w:p>
          <w:p>
            <w:pPr>
              <w:spacing w:after="20"/>
              <w:ind w:left="20"/>
              <w:jc w:val="both"/>
            </w:pPr>
            <w:r>
              <w:rPr>
                <w:rFonts w:ascii="Times New Roman"/>
                <w:b w:val="false"/>
                <w:i w:val="false"/>
                <w:color w:val="000000"/>
                <w:sz w:val="20"/>
              </w:rPr>
              <w:t>
МРС 109гол.*1,8га/гол.=196,2 га</w:t>
            </w:r>
          </w:p>
          <w:p>
            <w:pPr>
              <w:spacing w:after="20"/>
              <w:ind w:left="20"/>
              <w:jc w:val="both"/>
            </w:pPr>
            <w:r>
              <w:rPr>
                <w:rFonts w:ascii="Times New Roman"/>
                <w:b w:val="false"/>
                <w:i w:val="false"/>
                <w:color w:val="000000"/>
                <w:sz w:val="20"/>
              </w:rPr>
              <w:t>
Лошади 191гол.*10,8га/гол.=2062,8 га</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3168га+196,2га+2062,8га=5427</w:t>
            </w:r>
          </w:p>
          <w:p>
            <w:pPr>
              <w:spacing w:after="20"/>
              <w:ind w:left="20"/>
              <w:jc w:val="both"/>
            </w:pPr>
            <w:r>
              <w:rPr>
                <w:rFonts w:ascii="Times New Roman"/>
                <w:b w:val="false"/>
                <w:i w:val="false"/>
                <w:color w:val="000000"/>
                <w:sz w:val="20"/>
              </w:rPr>
              <w:t>
га на отгонно-пастбищное содержание животных</w:t>
            </w:r>
          </w:p>
          <w:p>
            <w:pPr>
              <w:spacing w:after="20"/>
              <w:ind w:left="20"/>
              <w:jc w:val="both"/>
            </w:pPr>
            <w:r>
              <w:rPr>
                <w:rFonts w:ascii="Times New Roman"/>
                <w:b w:val="false"/>
                <w:i w:val="false"/>
                <w:color w:val="000000"/>
                <w:sz w:val="20"/>
              </w:rPr>
              <w:t xml:space="preserve">
8990-5427га= 3563га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Байсары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КРС- 2260головы</w:t>
            </w:r>
          </w:p>
          <w:p>
            <w:pPr>
              <w:spacing w:after="20"/>
              <w:ind w:left="20"/>
              <w:jc w:val="both"/>
            </w:pPr>
            <w:r>
              <w:rPr>
                <w:rFonts w:ascii="Times New Roman"/>
                <w:b w:val="false"/>
                <w:i w:val="false"/>
                <w:color w:val="000000"/>
                <w:sz w:val="20"/>
              </w:rPr>
              <w:t>
МРС – 726голов</w:t>
            </w:r>
          </w:p>
          <w:p>
            <w:pPr>
              <w:spacing w:after="20"/>
              <w:ind w:left="20"/>
              <w:jc w:val="both"/>
            </w:pPr>
            <w:r>
              <w:rPr>
                <w:rFonts w:ascii="Times New Roman"/>
                <w:b w:val="false"/>
                <w:i w:val="false"/>
                <w:color w:val="000000"/>
                <w:sz w:val="20"/>
              </w:rPr>
              <w:t>
Лощади -2237 голов</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2260 гол.*9га/гол.= 20340 га</w:t>
            </w:r>
          </w:p>
          <w:p>
            <w:pPr>
              <w:spacing w:after="20"/>
              <w:ind w:left="20"/>
              <w:jc w:val="both"/>
            </w:pPr>
            <w:r>
              <w:rPr>
                <w:rFonts w:ascii="Times New Roman"/>
                <w:b w:val="false"/>
                <w:i w:val="false"/>
                <w:color w:val="000000"/>
                <w:sz w:val="20"/>
              </w:rPr>
              <w:t>
МРС 726гол.*1,8га/гол.=1306,8га</w:t>
            </w:r>
          </w:p>
          <w:p>
            <w:pPr>
              <w:spacing w:after="20"/>
              <w:ind w:left="20"/>
              <w:jc w:val="both"/>
            </w:pPr>
            <w:r>
              <w:rPr>
                <w:rFonts w:ascii="Times New Roman"/>
                <w:b w:val="false"/>
                <w:i w:val="false"/>
                <w:color w:val="000000"/>
                <w:sz w:val="20"/>
              </w:rPr>
              <w:t>
Лошади 2237гол.*10,8га/гол=24159,6га</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2260га+1306,8га+24159га=277258га на отгонно-пастбищное содержание животны</w:t>
            </w:r>
          </w:p>
          <w:p>
            <w:pPr>
              <w:spacing w:after="20"/>
              <w:ind w:left="20"/>
              <w:jc w:val="both"/>
            </w:pPr>
            <w:r>
              <w:rPr>
                <w:rFonts w:ascii="Times New Roman"/>
                <w:b w:val="false"/>
                <w:i w:val="false"/>
                <w:color w:val="000000"/>
                <w:sz w:val="20"/>
              </w:rPr>
              <w:t>
92571га-277258га=51884,8га</w:t>
            </w:r>
          </w:p>
        </w:tc>
      </w:tr>
    </w:tbl>
    <w:p>
      <w:pPr>
        <w:spacing w:after="0"/>
        <w:ind w:left="0"/>
        <w:jc w:val="left"/>
      </w:pPr>
      <w:r>
        <w:rPr>
          <w:rFonts w:ascii="Times New Roman"/>
          <w:b/>
          <w:i w:val="false"/>
          <w:color w:val="000000"/>
        </w:rPr>
        <w:t xml:space="preserve"> Сведения о перераспределение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19"/>
        <w:gridCol w:w="2962"/>
        <w:gridCol w:w="975"/>
        <w:gridCol w:w="3878"/>
        <w:gridCol w:w="775"/>
        <w:gridCol w:w="275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352 гол. (с.Бестогай)</w:t>
            </w:r>
          </w:p>
          <w:p>
            <w:pPr>
              <w:spacing w:after="20"/>
              <w:ind w:left="20"/>
              <w:jc w:val="both"/>
            </w:pPr>
            <w:r>
              <w:rPr>
                <w:rFonts w:ascii="Times New Roman"/>
                <w:b w:val="false"/>
                <w:i w:val="false"/>
                <w:color w:val="000000"/>
                <w:sz w:val="20"/>
              </w:rPr>
              <w:t>
Лошади 191 гол. (с.Бестогай) МРС 109гол.( с. Бестогай)</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КРС352 гол.*9га/гол.=3168га, Лошади 191гол.*10,8=2062,8 га. МРС 109*1,8=196,2</w:t>
            </w:r>
          </w:p>
          <w:p>
            <w:pPr>
              <w:spacing w:after="20"/>
              <w:ind w:left="20"/>
              <w:jc w:val="both"/>
            </w:pPr>
            <w:r>
              <w:rPr>
                <w:rFonts w:ascii="Times New Roman"/>
                <w:b w:val="false"/>
                <w:i w:val="false"/>
                <w:color w:val="000000"/>
                <w:sz w:val="20"/>
              </w:rPr>
              <w:t>
3168+2062,8+196,2=5427га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5427 га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Meat Trade" – 2270гa</w:t>
            </w:r>
          </w:p>
          <w:p>
            <w:pPr>
              <w:spacing w:after="20"/>
              <w:ind w:left="20"/>
              <w:jc w:val="both"/>
            </w:pPr>
            <w:r>
              <w:rPr>
                <w:rFonts w:ascii="Times New Roman"/>
                <w:b w:val="false"/>
                <w:i w:val="false"/>
                <w:color w:val="000000"/>
                <w:sz w:val="20"/>
              </w:rPr>
              <w:t>
TOO "Тан Мырза"-400га</w:t>
            </w:r>
          </w:p>
          <w:p>
            <w:pPr>
              <w:spacing w:after="20"/>
              <w:ind w:left="20"/>
              <w:jc w:val="both"/>
            </w:pPr>
            <w:r>
              <w:rPr>
                <w:rFonts w:ascii="Times New Roman"/>
                <w:b w:val="false"/>
                <w:i w:val="false"/>
                <w:color w:val="000000"/>
                <w:sz w:val="20"/>
              </w:rPr>
              <w:t>
КХ"Мадина"-370га</w:t>
            </w:r>
          </w:p>
          <w:p>
            <w:pPr>
              <w:spacing w:after="20"/>
              <w:ind w:left="20"/>
              <w:jc w:val="both"/>
            </w:pPr>
            <w:r>
              <w:rPr>
                <w:rFonts w:ascii="Times New Roman"/>
                <w:b w:val="false"/>
                <w:i w:val="false"/>
                <w:color w:val="000000"/>
                <w:sz w:val="20"/>
              </w:rPr>
              <w:t>
КХ "Калибек"-200га</w:t>
            </w:r>
          </w:p>
          <w:p>
            <w:pPr>
              <w:spacing w:after="20"/>
              <w:ind w:left="20"/>
              <w:jc w:val="both"/>
            </w:pPr>
            <w:r>
              <w:rPr>
                <w:rFonts w:ascii="Times New Roman"/>
                <w:b w:val="false"/>
                <w:i w:val="false"/>
                <w:color w:val="000000"/>
                <w:sz w:val="20"/>
              </w:rPr>
              <w:t>
ТОО"Бестогай ПСЖ"-5040га</w:t>
            </w:r>
          </w:p>
          <w:p>
            <w:pPr>
              <w:spacing w:after="20"/>
              <w:ind w:left="20"/>
              <w:jc w:val="both"/>
            </w:pPr>
            <w:r>
              <w:rPr>
                <w:rFonts w:ascii="Times New Roman"/>
                <w:b w:val="false"/>
                <w:i w:val="false"/>
                <w:color w:val="000000"/>
                <w:sz w:val="20"/>
              </w:rPr>
              <w:t>
КХ "Арка"-1080га</w:t>
            </w:r>
          </w:p>
          <w:p>
            <w:pPr>
              <w:spacing w:after="20"/>
              <w:ind w:left="20"/>
              <w:jc w:val="both"/>
            </w:pPr>
            <w:r>
              <w:rPr>
                <w:rFonts w:ascii="Times New Roman"/>
                <w:b w:val="false"/>
                <w:i w:val="false"/>
                <w:color w:val="000000"/>
                <w:sz w:val="20"/>
              </w:rPr>
              <w:t>
Итого 9360 га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9360га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9360га-5427га= 3933га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2260 гол. (с.Байсары) КРС726гол.МРС 726гол.</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2260гол.*10,8= 24159га.МРС-726*1,8га/гол.=1306,8 КРС 2260*9га/гол.=20340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45805,8</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ТОО"Adal Agro"-4650га,ТОО Birlik Agro-9132.TOO KZ Horse Mygalzhar-32500га,ТОО KZ BEEF-1627га,TOO ZHALTAP-15000га,TOO Seleta Agroinvest-15640га,TOO Өнім-Табыс-4000га,ТОО Шиелі-7900га,КХ Султан-1000га,КХ Еркебулан-1052.га.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92501га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92501-45805,8=46695,2 га</w:t>
            </w:r>
          </w:p>
        </w:tc>
      </w:tr>
    </w:tbl>
    <w:p>
      <w:pPr>
        <w:spacing w:after="0"/>
        <w:ind w:left="0"/>
        <w:jc w:val="left"/>
      </w:pPr>
      <w:r>
        <w:rPr>
          <w:rFonts w:ascii="Times New Roman"/>
          <w:b/>
          <w:i w:val="false"/>
          <w:color w:val="000000"/>
        </w:rPr>
        <w:t xml:space="preserve"> Схема пастбищеоборота в селе Бестогай.</w:t>
      </w:r>
    </w:p>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Кызылту.</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Байсары.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Бестогай</w:t>
      </w:r>
    </w:p>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Байсары</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Кызылту.</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Байсары.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Бестогай</w:t>
      </w:r>
    </w:p>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Бестогай</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Байсары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Бестогай.</w:t>
      </w:r>
    </w:p>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Байсары</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Кызылту.</w:t>
      </w:r>
    </w:p>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552"/>
        <w:gridCol w:w="2149"/>
        <w:gridCol w:w="2150"/>
        <w:gridCol w:w="2150"/>
        <w:gridCol w:w="2150"/>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Схема скотопрогона в Бестогайском сельском округе</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КХФ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с.Бестогай– село Бестогай;</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4 к решению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"27" декабря</w:t>
            </w:r>
            <w:r>
              <w:br/>
            </w:r>
            <w:r>
              <w:rPr>
                <w:rFonts w:ascii="Times New Roman"/>
                <w:b w:val="false"/>
                <w:i w:val="false"/>
                <w:color w:val="000000"/>
                <w:sz w:val="20"/>
              </w:rPr>
              <w:t>2021 года № 7С-21/2-21</w:t>
            </w:r>
          </w:p>
        </w:tc>
      </w:tr>
    </w:tbl>
    <w:bookmarkStart w:name="z11" w:id="6"/>
    <w:p>
      <w:pPr>
        <w:spacing w:after="0"/>
        <w:ind w:left="0"/>
        <w:jc w:val="left"/>
      </w:pPr>
      <w:r>
        <w:rPr>
          <w:rFonts w:ascii="Times New Roman"/>
          <w:b/>
          <w:i w:val="false"/>
          <w:color w:val="000000"/>
        </w:rPr>
        <w:t xml:space="preserve"> План по управлению пастбищами и их использованию в Акмырзинском сельском округе на 2021 год</w:t>
      </w:r>
    </w:p>
    <w:bookmarkEnd w:id="6"/>
    <w:p>
      <w:pPr>
        <w:spacing w:after="0"/>
        <w:ind w:left="0"/>
        <w:jc w:val="both"/>
      </w:pPr>
      <w:r>
        <w:rPr>
          <w:rFonts w:ascii="Times New Roman"/>
          <w:b w:val="false"/>
          <w:i w:val="false"/>
          <w:color w:val="000000"/>
          <w:sz w:val="28"/>
        </w:rPr>
        <w:t>
      Настоящий План по управлению пастбищами и их использованию в Акмырзинском сельском округе на 2021 год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1) карту расположения пастбищ на территории Акмырзинского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Акмырзинском сельском округе;</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Акмырзинском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территории Акмырзинского сельского округа 82216гектар, из них пашни – 6201га, пастбищные земли – 52905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41325 гектар;</w:t>
      </w:r>
    </w:p>
    <w:p>
      <w:pPr>
        <w:spacing w:after="0"/>
        <w:ind w:left="0"/>
        <w:jc w:val="both"/>
      </w:pPr>
      <w:r>
        <w:rPr>
          <w:rFonts w:ascii="Times New Roman"/>
          <w:b w:val="false"/>
          <w:i w:val="false"/>
          <w:color w:val="000000"/>
          <w:sz w:val="28"/>
        </w:rPr>
        <w:t>
      земли населенных пунктов – 3943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3000гектар;</w:t>
      </w:r>
    </w:p>
    <w:p>
      <w:pPr>
        <w:spacing w:after="0"/>
        <w:ind w:left="0"/>
        <w:jc w:val="both"/>
      </w:pPr>
      <w:r>
        <w:rPr>
          <w:rFonts w:ascii="Times New Roman"/>
          <w:b w:val="false"/>
          <w:i w:val="false"/>
          <w:color w:val="000000"/>
          <w:sz w:val="28"/>
        </w:rPr>
        <w:t>
      земли запаса – 1534 гектар.</w:t>
      </w:r>
    </w:p>
    <w:p>
      <w:pPr>
        <w:spacing w:after="0"/>
        <w:ind w:left="0"/>
        <w:jc w:val="both"/>
      </w:pPr>
      <w:r>
        <w:rPr>
          <w:rFonts w:ascii="Times New Roman"/>
          <w:b w:val="false"/>
          <w:i w:val="false"/>
          <w:color w:val="000000"/>
          <w:sz w:val="28"/>
        </w:rPr>
        <w:t>
      Согласно природному районированию, территория Акмырзинского сельского округа расположена в пределах Центрального Казахстанского мелкосопочника. Климат данного округа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Территория Акмырзинского сельского округа расположена в зоне сухих степей, где получил распространение дерновый тип почвообразования, а зональными почвами являются темно-каштановые. Кроме зональных почв получили широкое распространение интразональные почвы: луговато-каштановые, лугово-каштановые, луговые каштановые лугово-болотные почвы, солонцы каштановые, и солончаки.</w:t>
      </w:r>
    </w:p>
    <w:p>
      <w:pPr>
        <w:spacing w:after="0"/>
        <w:ind w:left="0"/>
        <w:jc w:val="both"/>
      </w:pPr>
      <w:r>
        <w:rPr>
          <w:rFonts w:ascii="Times New Roman"/>
          <w:b w:val="false"/>
          <w:i w:val="false"/>
          <w:color w:val="000000"/>
          <w:sz w:val="28"/>
        </w:rPr>
        <w:t>
      На 1 августа 2021 года по данным подворного обхода в Акмырзинском сельском округе насчитывается (личное подворье населения и поголовье ТОО и КХ) крупного рогатого скота 3322 голов, из них маточное поголовье 1537голов, мелкого рогатого скота 4229 голов, 2207 головы лошадей. Из них:</w:t>
      </w:r>
    </w:p>
    <w:p>
      <w:pPr>
        <w:spacing w:after="0"/>
        <w:ind w:left="0"/>
        <w:jc w:val="both"/>
      </w:pPr>
      <w:r>
        <w:rPr>
          <w:rFonts w:ascii="Times New Roman"/>
          <w:b w:val="false"/>
          <w:i w:val="false"/>
          <w:color w:val="000000"/>
          <w:sz w:val="28"/>
        </w:rPr>
        <w:t>
      в селе Акмырза:</w:t>
      </w:r>
    </w:p>
    <w:p>
      <w:pPr>
        <w:spacing w:after="0"/>
        <w:ind w:left="0"/>
        <w:jc w:val="both"/>
      </w:pPr>
      <w:r>
        <w:rPr>
          <w:rFonts w:ascii="Times New Roman"/>
          <w:b w:val="false"/>
          <w:i w:val="false"/>
          <w:color w:val="000000"/>
          <w:sz w:val="28"/>
        </w:rPr>
        <w:t>
      крупного рогатого скота 800 головы, из них маточное поголовье 510 голова, мелкого рогатого скота 1252 голов, 427 голов лошадей.</w:t>
      </w:r>
    </w:p>
    <w:p>
      <w:pPr>
        <w:spacing w:after="0"/>
        <w:ind w:left="0"/>
        <w:jc w:val="both"/>
      </w:pPr>
      <w:r>
        <w:rPr>
          <w:rFonts w:ascii="Times New Roman"/>
          <w:b w:val="false"/>
          <w:i w:val="false"/>
          <w:color w:val="000000"/>
          <w:sz w:val="28"/>
        </w:rPr>
        <w:t>
      Площадь пастбищ села Акмырза составляет 5187 гектар. По результатам расчетов установлено, что потребность в выпасе скота населения составляет 14064 га. Дефицит пастбищ составляет 8877 га.</w:t>
      </w:r>
    </w:p>
    <w:p>
      <w:pPr>
        <w:spacing w:after="0"/>
        <w:ind w:left="0"/>
        <w:jc w:val="both"/>
      </w:pPr>
      <w:r>
        <w:rPr>
          <w:rFonts w:ascii="Times New Roman"/>
          <w:b w:val="false"/>
          <w:i w:val="false"/>
          <w:color w:val="000000"/>
          <w:sz w:val="28"/>
        </w:rPr>
        <w:t>
      в селе Жолбасшы:</w:t>
      </w:r>
    </w:p>
    <w:p>
      <w:pPr>
        <w:spacing w:after="0"/>
        <w:ind w:left="0"/>
        <w:jc w:val="both"/>
      </w:pPr>
      <w:r>
        <w:rPr>
          <w:rFonts w:ascii="Times New Roman"/>
          <w:b w:val="false"/>
          <w:i w:val="false"/>
          <w:color w:val="000000"/>
          <w:sz w:val="28"/>
        </w:rPr>
        <w:t>
      крупного рогатого скота 187 головы, из них маточное поголовье 95 голова, мелкого рогатого скота 170 голов, 109 голов лошадей</w:t>
      </w:r>
    </w:p>
    <w:p>
      <w:pPr>
        <w:spacing w:after="0"/>
        <w:ind w:left="0"/>
        <w:jc w:val="both"/>
      </w:pPr>
      <w:r>
        <w:rPr>
          <w:rFonts w:ascii="Times New Roman"/>
          <w:b w:val="false"/>
          <w:i w:val="false"/>
          <w:color w:val="000000"/>
          <w:sz w:val="28"/>
        </w:rPr>
        <w:t>
      Площадь пастбищ села Жолбасшы составляет 1909 гектар. По результатам расчетов установлено, что потребность в выпасе скота населения составляет 4696 га. Дефицит пастбищ составляет 2787га.</w:t>
      </w:r>
    </w:p>
    <w:p>
      <w:pPr>
        <w:spacing w:after="0"/>
        <w:ind w:left="0"/>
        <w:jc w:val="both"/>
      </w:pPr>
      <w:r>
        <w:rPr>
          <w:rFonts w:ascii="Times New Roman"/>
          <w:b w:val="false"/>
          <w:i w:val="false"/>
          <w:color w:val="000000"/>
          <w:sz w:val="28"/>
        </w:rPr>
        <w:t>
      Площадь пастбищ составляет 1909 га гектар.</w:t>
      </w:r>
    </w:p>
    <w:p>
      <w:pPr>
        <w:spacing w:after="0"/>
        <w:ind w:left="0"/>
        <w:jc w:val="both"/>
      </w:pPr>
      <w:r>
        <w:rPr>
          <w:rFonts w:ascii="Times New Roman"/>
          <w:b w:val="false"/>
          <w:i w:val="false"/>
          <w:color w:val="000000"/>
          <w:sz w:val="28"/>
        </w:rPr>
        <w:t>
      Поголовье в ТОО, крестьянских и фермерских хозяйствах Акмырзинского сельского округа составляет: крупного рогатого скота 1614головы, мелкого рогатого скота 2700 головы, 1773 голов лошадей. Площадь пастбищных земель, предоставленных ТОО, крестьянским и фермерским хозяйствам составляет 57100 гектар. Излишек пастбищ в ТОО "Серноводск" составляет 18250га.</w:t>
      </w:r>
    </w:p>
    <w:p>
      <w:pPr>
        <w:spacing w:after="0"/>
        <w:ind w:left="0"/>
        <w:jc w:val="both"/>
      </w:pPr>
      <w:r>
        <w:rPr>
          <w:rFonts w:ascii="Times New Roman"/>
          <w:b w:val="false"/>
          <w:i w:val="false"/>
          <w:color w:val="000000"/>
          <w:sz w:val="28"/>
        </w:rPr>
        <w:t>
      Возникшие излишки пастбищ будут использованы для восполнения дефицита пастбищ и выпаса поголовья сельскохозяйственных животных населения села Акмырза и Жолбасшы.</w:t>
      </w:r>
    </w:p>
    <w:p>
      <w:pPr>
        <w:spacing w:after="0"/>
        <w:ind w:left="0"/>
        <w:jc w:val="both"/>
      </w:pPr>
      <w:r>
        <w:rPr>
          <w:rFonts w:ascii="Times New Roman"/>
          <w:b w:val="false"/>
          <w:i w:val="false"/>
          <w:color w:val="000000"/>
          <w:sz w:val="28"/>
        </w:rPr>
        <w:t>
      Имеется распоряжение акима о безвозмездном прогоне скота через земли сельского округа животным КХ и ТОО:</w:t>
      </w:r>
    </w:p>
    <w:p>
      <w:pPr>
        <w:spacing w:after="0"/>
        <w:ind w:left="0"/>
        <w:jc w:val="both"/>
      </w:pPr>
      <w:r>
        <w:rPr>
          <w:rFonts w:ascii="Times New Roman"/>
          <w:b w:val="false"/>
          <w:i w:val="false"/>
          <w:color w:val="000000"/>
          <w:sz w:val="28"/>
        </w:rPr>
        <w:t>
      Ескендыров С.М ( КРС частного сектора ТОО "Серноводск",ИП "Онгаров" КХ "Виктор", КХ "Адил",КХ "Мади",КХ "Темирбек".</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с.Акмырза, с.Жолбасшы) по содержанию маточного (дойного) поголовья сельскохозяйственных животных при имеющихся пастбищных угодьях населенных пунктов в размере 7096 га, потребность составляет 11664га, при норме нагрузки 9 га/гол.</w:t>
      </w:r>
    </w:p>
    <w:p>
      <w:pPr>
        <w:spacing w:after="0"/>
        <w:ind w:left="0"/>
        <w:jc w:val="both"/>
      </w:pPr>
      <w:r>
        <w:rPr>
          <w:rFonts w:ascii="Times New Roman"/>
          <w:b w:val="false"/>
          <w:i w:val="false"/>
          <w:color w:val="000000"/>
          <w:sz w:val="28"/>
        </w:rPr>
        <w:t>
      Частично сложившуюся потребность пастбищных угодий в размере 11664 га необходимо восполнить за счет выпаса сельскохозяйственных животных населения на землях в близлежащих незагруженных землях, принадлежащих ТОО "Серноводск"- 18250га.</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 Автоматизированная информационная система государственного земельного кадастра (АИС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Акмырза и жители села для водопоя используют реку Акмырза и безымянные плотины вблизи села Жолбасшы.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523"/>
        <w:gridCol w:w="1523"/>
        <w:gridCol w:w="1523"/>
        <w:gridCol w:w="1523"/>
        <w:gridCol w:w="1524"/>
        <w:gridCol w:w="1524"/>
      </w:tblGrid>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Акмырзинского сельского округа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104"/>
        <w:gridCol w:w="1297"/>
        <w:gridCol w:w="3686"/>
        <w:gridCol w:w="4289"/>
        <w:gridCol w:w="1298"/>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 глава Боранбаев Сансызбай Набидуллаевич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37голов, МРС – 200 головы,лошади-37голов</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37гол.*9/гол.= 333га</w:t>
            </w:r>
          </w:p>
          <w:p>
            <w:pPr>
              <w:spacing w:after="20"/>
              <w:ind w:left="20"/>
              <w:jc w:val="both"/>
            </w:pPr>
            <w:r>
              <w:rPr>
                <w:rFonts w:ascii="Times New Roman"/>
                <w:b w:val="false"/>
                <w:i w:val="false"/>
                <w:color w:val="000000"/>
                <w:sz w:val="20"/>
              </w:rPr>
              <w:t>
МРС 200 гол.*1,8га/гол.=360га</w:t>
            </w:r>
          </w:p>
          <w:p>
            <w:pPr>
              <w:spacing w:after="20"/>
              <w:ind w:left="20"/>
              <w:jc w:val="both"/>
            </w:pPr>
            <w:r>
              <w:rPr>
                <w:rFonts w:ascii="Times New Roman"/>
                <w:b w:val="false"/>
                <w:i w:val="false"/>
                <w:color w:val="000000"/>
                <w:sz w:val="20"/>
              </w:rPr>
              <w:t>
Лошади 21гол.*10,8/гол=226,8га</w:t>
            </w:r>
          </w:p>
          <w:p>
            <w:pPr>
              <w:spacing w:after="20"/>
              <w:ind w:left="20"/>
              <w:jc w:val="both"/>
            </w:pPr>
            <w:r>
              <w:rPr>
                <w:rFonts w:ascii="Times New Roman"/>
                <w:b w:val="false"/>
                <w:i w:val="false"/>
                <w:color w:val="000000"/>
                <w:sz w:val="20"/>
              </w:rPr>
              <w:t>
333га+360га+226,8га=919га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"Темирбек" глава Сабитов Куандык Темирбекович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30голов, МРС – 1600 головы,лошади-510голов</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30гол.*9га/гол.= 270 га</w:t>
            </w:r>
          </w:p>
          <w:p>
            <w:pPr>
              <w:spacing w:after="20"/>
              <w:ind w:left="20"/>
              <w:jc w:val="both"/>
            </w:pPr>
            <w:r>
              <w:rPr>
                <w:rFonts w:ascii="Times New Roman"/>
                <w:b w:val="false"/>
                <w:i w:val="false"/>
                <w:color w:val="000000"/>
                <w:sz w:val="20"/>
              </w:rPr>
              <w:t>
МРС 1600 гол.*1,8га/гол.= 2880га</w:t>
            </w:r>
          </w:p>
          <w:p>
            <w:pPr>
              <w:spacing w:after="20"/>
              <w:ind w:left="20"/>
              <w:jc w:val="both"/>
            </w:pPr>
            <w:r>
              <w:rPr>
                <w:rFonts w:ascii="Times New Roman"/>
                <w:b w:val="false"/>
                <w:i w:val="false"/>
                <w:color w:val="000000"/>
                <w:sz w:val="20"/>
              </w:rPr>
              <w:t>
Лошади 510гол.*10,8/гол=5508га</w:t>
            </w:r>
          </w:p>
          <w:p>
            <w:pPr>
              <w:spacing w:after="20"/>
              <w:ind w:left="20"/>
              <w:jc w:val="both"/>
            </w:pPr>
            <w:r>
              <w:rPr>
                <w:rFonts w:ascii="Times New Roman"/>
                <w:b w:val="false"/>
                <w:i w:val="false"/>
                <w:color w:val="000000"/>
                <w:sz w:val="20"/>
              </w:rPr>
              <w:t>
270га+2880га+5508га=8658га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"Фортуна" глава Нургазина Райхан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120 голов</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крс *9га/гол=1080га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1354га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"Әдил" глава Абаков Миранбек Ертаевич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80 голов, МРС – 160 головы,лошади-200</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80гол.*9га/гол.= 720 га</w:t>
            </w:r>
          </w:p>
          <w:p>
            <w:pPr>
              <w:spacing w:after="20"/>
              <w:ind w:left="20"/>
              <w:jc w:val="both"/>
            </w:pPr>
            <w:r>
              <w:rPr>
                <w:rFonts w:ascii="Times New Roman"/>
                <w:b w:val="false"/>
                <w:i w:val="false"/>
                <w:color w:val="000000"/>
                <w:sz w:val="20"/>
              </w:rPr>
              <w:t>
МРС 160 гол.*1,8 га/гол.=288га</w:t>
            </w:r>
          </w:p>
          <w:p>
            <w:pPr>
              <w:spacing w:after="20"/>
              <w:ind w:left="20"/>
              <w:jc w:val="both"/>
            </w:pPr>
            <w:r>
              <w:rPr>
                <w:rFonts w:ascii="Times New Roman"/>
                <w:b w:val="false"/>
                <w:i w:val="false"/>
                <w:color w:val="000000"/>
                <w:sz w:val="20"/>
              </w:rPr>
              <w:t>
Лошади 200гол.*10,8га/гол=2160га</w:t>
            </w:r>
          </w:p>
          <w:p>
            <w:pPr>
              <w:spacing w:after="20"/>
              <w:ind w:left="20"/>
              <w:jc w:val="both"/>
            </w:pPr>
            <w:r>
              <w:rPr>
                <w:rFonts w:ascii="Times New Roman"/>
                <w:b w:val="false"/>
                <w:i w:val="false"/>
                <w:color w:val="000000"/>
                <w:sz w:val="20"/>
              </w:rPr>
              <w:t>
720га+288га+2160га=3168га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 глава Козлов Виктор Николаевич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16 голов, лошадь-2</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крс *9 га/гол =144 га,</w:t>
            </w:r>
          </w:p>
          <w:p>
            <w:pPr>
              <w:spacing w:after="20"/>
              <w:ind w:left="20"/>
              <w:jc w:val="both"/>
            </w:pPr>
            <w:r>
              <w:rPr>
                <w:rFonts w:ascii="Times New Roman"/>
                <w:b w:val="false"/>
                <w:i w:val="false"/>
                <w:color w:val="000000"/>
                <w:sz w:val="20"/>
              </w:rPr>
              <w:t>
Лошадь 2голова *10,8га=21,6га</w:t>
            </w:r>
          </w:p>
          <w:p>
            <w:pPr>
              <w:spacing w:after="20"/>
              <w:ind w:left="20"/>
              <w:jc w:val="both"/>
            </w:pPr>
            <w:r>
              <w:rPr>
                <w:rFonts w:ascii="Times New Roman"/>
                <w:b w:val="false"/>
                <w:i w:val="false"/>
                <w:color w:val="000000"/>
                <w:sz w:val="20"/>
              </w:rPr>
              <w:t>
144га+21,6га=165,6га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63га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"Глория" Рыбалко Сергей Васильевич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1181га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"Бимжанов" Бимжанов серик Секенович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лошади-340головы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340гол.*9га/гол=3060га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Сайдалы" Тулеубеков Ардак Серикбаевич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203головы, МРС –300 головы</w:t>
            </w:r>
          </w:p>
          <w:p>
            <w:pPr>
              <w:spacing w:after="20"/>
              <w:ind w:left="20"/>
              <w:jc w:val="both"/>
            </w:pPr>
            <w:r>
              <w:rPr>
                <w:rFonts w:ascii="Times New Roman"/>
                <w:b w:val="false"/>
                <w:i w:val="false"/>
                <w:color w:val="000000"/>
                <w:sz w:val="20"/>
              </w:rPr>
              <w:t>
Лошади-220голов</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104гол.*9га/гол.= 936 га</w:t>
            </w:r>
          </w:p>
          <w:p>
            <w:pPr>
              <w:spacing w:after="20"/>
              <w:ind w:left="20"/>
              <w:jc w:val="both"/>
            </w:pPr>
            <w:r>
              <w:rPr>
                <w:rFonts w:ascii="Times New Roman"/>
                <w:b w:val="false"/>
                <w:i w:val="false"/>
                <w:color w:val="000000"/>
                <w:sz w:val="20"/>
              </w:rPr>
              <w:t>
МРС 300 гол.*1,8 га/гол.=540а</w:t>
            </w:r>
          </w:p>
          <w:p>
            <w:pPr>
              <w:spacing w:after="20"/>
              <w:ind w:left="20"/>
              <w:jc w:val="both"/>
            </w:pPr>
            <w:r>
              <w:rPr>
                <w:rFonts w:ascii="Times New Roman"/>
                <w:b w:val="false"/>
                <w:i w:val="false"/>
                <w:color w:val="000000"/>
                <w:sz w:val="20"/>
              </w:rPr>
              <w:t>
Лошади 220гол.*10,8га/гол=2376га</w:t>
            </w:r>
          </w:p>
          <w:p>
            <w:pPr>
              <w:spacing w:after="20"/>
              <w:ind w:left="20"/>
              <w:jc w:val="both"/>
            </w:pPr>
            <w:r>
              <w:rPr>
                <w:rFonts w:ascii="Times New Roman"/>
                <w:b w:val="false"/>
                <w:i w:val="false"/>
                <w:color w:val="000000"/>
                <w:sz w:val="20"/>
              </w:rPr>
              <w:t>
936га+540га+2376га=3852га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Наливайко Сергей Иванович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Амангельдинов Бейбут Айтпаевич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Крс-25головы.мрс-30головы,лошади-90 головы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12гол.*9га/гол.=108га</w:t>
            </w:r>
          </w:p>
          <w:p>
            <w:pPr>
              <w:spacing w:after="20"/>
              <w:ind w:left="20"/>
              <w:jc w:val="both"/>
            </w:pPr>
            <w:r>
              <w:rPr>
                <w:rFonts w:ascii="Times New Roman"/>
                <w:b w:val="false"/>
                <w:i w:val="false"/>
                <w:color w:val="000000"/>
                <w:sz w:val="20"/>
              </w:rPr>
              <w:t>
МРС 29гол.*1,8га/гол.=52га</w:t>
            </w:r>
          </w:p>
          <w:p>
            <w:pPr>
              <w:spacing w:after="20"/>
              <w:ind w:left="20"/>
              <w:jc w:val="both"/>
            </w:pPr>
            <w:r>
              <w:rPr>
                <w:rFonts w:ascii="Times New Roman"/>
                <w:b w:val="false"/>
                <w:i w:val="false"/>
                <w:color w:val="000000"/>
                <w:sz w:val="20"/>
              </w:rPr>
              <w:t>
Лошади 39гол.*10,8га/гол=432га</w:t>
            </w:r>
          </w:p>
          <w:p>
            <w:pPr>
              <w:spacing w:after="20"/>
              <w:ind w:left="20"/>
              <w:jc w:val="both"/>
            </w:pPr>
            <w:r>
              <w:rPr>
                <w:rFonts w:ascii="Times New Roman"/>
                <w:b w:val="false"/>
                <w:i w:val="false"/>
                <w:color w:val="000000"/>
                <w:sz w:val="20"/>
              </w:rPr>
              <w:t>
108га+52га+432га=592га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Битюкова Валентина Владимировна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Крс-12 головы,лошади-4 головы,козы-18</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12гол.*9га/гол.= 108га</w:t>
            </w:r>
          </w:p>
          <w:p>
            <w:pPr>
              <w:spacing w:after="20"/>
              <w:ind w:left="20"/>
              <w:jc w:val="both"/>
            </w:pPr>
            <w:r>
              <w:rPr>
                <w:rFonts w:ascii="Times New Roman"/>
                <w:b w:val="false"/>
                <w:i w:val="false"/>
                <w:color w:val="000000"/>
                <w:sz w:val="20"/>
              </w:rPr>
              <w:t>
козы 18 гол.*1,8га/гол.=33га</w:t>
            </w:r>
          </w:p>
          <w:p>
            <w:pPr>
              <w:spacing w:after="20"/>
              <w:ind w:left="20"/>
              <w:jc w:val="both"/>
            </w:pPr>
            <w:r>
              <w:rPr>
                <w:rFonts w:ascii="Times New Roman"/>
                <w:b w:val="false"/>
                <w:i w:val="false"/>
                <w:color w:val="000000"/>
                <w:sz w:val="20"/>
              </w:rPr>
              <w:t>
Лошади 4гол.*10,8га/гол=43га</w:t>
            </w:r>
          </w:p>
          <w:p>
            <w:pPr>
              <w:spacing w:after="20"/>
              <w:ind w:left="20"/>
              <w:jc w:val="both"/>
            </w:pPr>
            <w:r>
              <w:rPr>
                <w:rFonts w:ascii="Times New Roman"/>
                <w:b w:val="false"/>
                <w:i w:val="false"/>
                <w:color w:val="000000"/>
                <w:sz w:val="20"/>
              </w:rPr>
              <w:t>
108га+33га+46га=187га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Русакович Иван Аркадьевич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Онгаров Жангельды Туканович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Крс-5головы,овцы-27 голов,лошади-19 голов</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5гол.*9га/гол.= 45га</w:t>
            </w:r>
          </w:p>
          <w:p>
            <w:pPr>
              <w:spacing w:after="20"/>
              <w:ind w:left="20"/>
              <w:jc w:val="both"/>
            </w:pPr>
            <w:r>
              <w:rPr>
                <w:rFonts w:ascii="Times New Roman"/>
                <w:b w:val="false"/>
                <w:i w:val="false"/>
                <w:color w:val="000000"/>
                <w:sz w:val="20"/>
              </w:rPr>
              <w:t>
МРС 27 гол.*1,8/гол.= 48,6 га</w:t>
            </w:r>
          </w:p>
          <w:p>
            <w:pPr>
              <w:spacing w:after="20"/>
              <w:ind w:left="20"/>
              <w:jc w:val="both"/>
            </w:pPr>
            <w:r>
              <w:rPr>
                <w:rFonts w:ascii="Times New Roman"/>
                <w:b w:val="false"/>
                <w:i w:val="false"/>
                <w:color w:val="000000"/>
                <w:sz w:val="20"/>
              </w:rPr>
              <w:t>
Лошади17гол.* 10,8га/гол=183га</w:t>
            </w:r>
          </w:p>
          <w:p>
            <w:pPr>
              <w:spacing w:after="20"/>
              <w:ind w:left="20"/>
              <w:jc w:val="both"/>
            </w:pPr>
            <w:r>
              <w:rPr>
                <w:rFonts w:ascii="Times New Roman"/>
                <w:b w:val="false"/>
                <w:i w:val="false"/>
                <w:color w:val="000000"/>
                <w:sz w:val="20"/>
              </w:rPr>
              <w:t>
45га+48,6га+183га=276га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Аман Темирбекович</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Лошадей-45</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45гол.* 10,8га/гол=486га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"Серноводск"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655, лошади-179</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770гол.*9га/гол.= 6930га</w:t>
            </w:r>
          </w:p>
          <w:p>
            <w:pPr>
              <w:spacing w:after="20"/>
              <w:ind w:left="20"/>
              <w:jc w:val="both"/>
            </w:pPr>
            <w:r>
              <w:rPr>
                <w:rFonts w:ascii="Times New Roman"/>
                <w:b w:val="false"/>
                <w:i w:val="false"/>
                <w:color w:val="000000"/>
                <w:sz w:val="20"/>
              </w:rPr>
              <w:t>
Лошади 250гол.* 10,8га/гол=2700га</w:t>
            </w:r>
          </w:p>
          <w:p>
            <w:pPr>
              <w:spacing w:after="20"/>
              <w:ind w:left="20"/>
              <w:jc w:val="both"/>
            </w:pPr>
            <w:r>
              <w:rPr>
                <w:rFonts w:ascii="Times New Roman"/>
                <w:b w:val="false"/>
                <w:i w:val="false"/>
                <w:color w:val="000000"/>
                <w:sz w:val="20"/>
              </w:rPr>
              <w:t>
5895га+1933га=9630га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18250га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ТОО"Нс-Кеноткель</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КРС-683</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683гол.*9га/гол.= 6147га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"Олжас-Іскер"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КРС-244, лошади-250,мрс-322</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244гол.*9га/гол.= 2196га</w:t>
            </w:r>
          </w:p>
          <w:p>
            <w:pPr>
              <w:spacing w:after="20"/>
              <w:ind w:left="20"/>
              <w:jc w:val="both"/>
            </w:pPr>
            <w:r>
              <w:rPr>
                <w:rFonts w:ascii="Times New Roman"/>
                <w:b w:val="false"/>
                <w:i w:val="false"/>
                <w:color w:val="000000"/>
                <w:sz w:val="20"/>
              </w:rPr>
              <w:t>
МРС 322 гол.*1,8/гол.= 580 га</w:t>
            </w:r>
          </w:p>
          <w:p>
            <w:pPr>
              <w:spacing w:after="20"/>
              <w:ind w:left="20"/>
              <w:jc w:val="both"/>
            </w:pPr>
            <w:r>
              <w:rPr>
                <w:rFonts w:ascii="Times New Roman"/>
                <w:b w:val="false"/>
                <w:i w:val="false"/>
                <w:color w:val="000000"/>
                <w:sz w:val="20"/>
              </w:rPr>
              <w:t>
Лошади450гол.* 10,8га/гол=4860га</w:t>
            </w:r>
          </w:p>
          <w:p>
            <w:pPr>
              <w:spacing w:after="20"/>
              <w:ind w:left="20"/>
              <w:jc w:val="both"/>
            </w:pPr>
            <w:r>
              <w:rPr>
                <w:rFonts w:ascii="Times New Roman"/>
                <w:b w:val="false"/>
                <w:i w:val="false"/>
                <w:color w:val="000000"/>
                <w:sz w:val="20"/>
              </w:rPr>
              <w:t>
2196га+580га+4860га=7636га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3871га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"Кульсара-Кос"</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КРС-12голов,лошадей-9голов</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12гол.*9га/гол.= 108га</w:t>
            </w:r>
          </w:p>
          <w:p>
            <w:pPr>
              <w:spacing w:after="20"/>
              <w:ind w:left="20"/>
              <w:jc w:val="both"/>
            </w:pPr>
            <w:r>
              <w:rPr>
                <w:rFonts w:ascii="Times New Roman"/>
                <w:b w:val="false"/>
                <w:i w:val="false"/>
                <w:color w:val="000000"/>
                <w:sz w:val="20"/>
              </w:rPr>
              <w:t>
Лошади 9*10,8га/гол=98га</w:t>
            </w:r>
          </w:p>
          <w:p>
            <w:pPr>
              <w:spacing w:after="20"/>
              <w:ind w:left="20"/>
              <w:jc w:val="both"/>
            </w:pPr>
            <w:r>
              <w:rPr>
                <w:rFonts w:ascii="Times New Roman"/>
                <w:b w:val="false"/>
                <w:i w:val="false"/>
                <w:color w:val="000000"/>
                <w:sz w:val="20"/>
              </w:rPr>
              <w:t>
108га+ 98га=206га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594га</w:t>
            </w:r>
          </w:p>
        </w:tc>
      </w:tr>
    </w:tbl>
    <w:p>
      <w:pPr>
        <w:spacing w:after="0"/>
        <w:ind w:left="0"/>
        <w:jc w:val="left"/>
      </w:pPr>
      <w:r>
        <w:rPr>
          <w:rFonts w:ascii="Times New Roman"/>
          <w:b/>
          <w:i w:val="false"/>
          <w:color w:val="000000"/>
        </w:rPr>
        <w:t xml:space="preserve"> Сведения о наличие скота и пастбищных угодий по Акмырзинскому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299"/>
        <w:gridCol w:w="1217"/>
        <w:gridCol w:w="2024"/>
        <w:gridCol w:w="3939"/>
        <w:gridCol w:w="4407"/>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с.Акмырза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КРС- 800 головы,</w:t>
            </w:r>
          </w:p>
          <w:p>
            <w:pPr>
              <w:spacing w:after="20"/>
              <w:ind w:left="20"/>
              <w:jc w:val="both"/>
            </w:pPr>
            <w:r>
              <w:rPr>
                <w:rFonts w:ascii="Times New Roman"/>
                <w:b w:val="false"/>
                <w:i w:val="false"/>
                <w:color w:val="000000"/>
                <w:sz w:val="20"/>
              </w:rPr>
              <w:t>
(Из них маточное поголовье -510 голов),</w:t>
            </w:r>
          </w:p>
          <w:p>
            <w:pPr>
              <w:spacing w:after="20"/>
              <w:ind w:left="20"/>
              <w:jc w:val="both"/>
            </w:pPr>
            <w:r>
              <w:rPr>
                <w:rFonts w:ascii="Times New Roman"/>
                <w:b w:val="false"/>
                <w:i w:val="false"/>
                <w:color w:val="000000"/>
                <w:sz w:val="20"/>
              </w:rPr>
              <w:t>
МРС – 1252 головы,</w:t>
            </w:r>
          </w:p>
          <w:p>
            <w:pPr>
              <w:spacing w:after="20"/>
              <w:ind w:left="20"/>
              <w:jc w:val="both"/>
            </w:pPr>
            <w:r>
              <w:rPr>
                <w:rFonts w:ascii="Times New Roman"/>
                <w:b w:val="false"/>
                <w:i w:val="false"/>
                <w:color w:val="000000"/>
                <w:sz w:val="20"/>
              </w:rPr>
              <w:t>
Лошади – 427 головы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800гол.*9га/гол.=7200га</w:t>
            </w:r>
          </w:p>
          <w:p>
            <w:pPr>
              <w:spacing w:after="20"/>
              <w:ind w:left="20"/>
              <w:jc w:val="both"/>
            </w:pPr>
            <w:r>
              <w:rPr>
                <w:rFonts w:ascii="Times New Roman"/>
                <w:b w:val="false"/>
                <w:i w:val="false"/>
                <w:color w:val="000000"/>
                <w:sz w:val="20"/>
              </w:rPr>
              <w:t>
(КРС (мат.) 510гол.*9га/гол.= 4590га)</w:t>
            </w:r>
          </w:p>
          <w:p>
            <w:pPr>
              <w:spacing w:after="20"/>
              <w:ind w:left="20"/>
              <w:jc w:val="both"/>
            </w:pPr>
            <w:r>
              <w:rPr>
                <w:rFonts w:ascii="Times New Roman"/>
                <w:b w:val="false"/>
                <w:i w:val="false"/>
                <w:color w:val="000000"/>
                <w:sz w:val="20"/>
              </w:rPr>
              <w:t>
МРС 1252гол.*1,8га/гол.=2253 га</w:t>
            </w:r>
          </w:p>
          <w:p>
            <w:pPr>
              <w:spacing w:after="20"/>
              <w:ind w:left="20"/>
              <w:jc w:val="both"/>
            </w:pPr>
            <w:r>
              <w:rPr>
                <w:rFonts w:ascii="Times New Roman"/>
                <w:b w:val="false"/>
                <w:i w:val="false"/>
                <w:color w:val="000000"/>
                <w:sz w:val="20"/>
              </w:rPr>
              <w:t>
Лошади 427гол.*10,8/гол.=4611 га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2610га+2253га+4611га=</w:t>
            </w:r>
          </w:p>
          <w:p>
            <w:pPr>
              <w:spacing w:after="20"/>
              <w:ind w:left="20"/>
              <w:jc w:val="both"/>
            </w:pPr>
            <w:r>
              <w:rPr>
                <w:rFonts w:ascii="Times New Roman"/>
                <w:b w:val="false"/>
                <w:i w:val="false"/>
                <w:color w:val="000000"/>
                <w:sz w:val="20"/>
              </w:rPr>
              <w:t>
9474 на отгонно-пастбищное содержание животных</w:t>
            </w:r>
          </w:p>
          <w:p>
            <w:pPr>
              <w:spacing w:after="20"/>
              <w:ind w:left="20"/>
              <w:jc w:val="both"/>
            </w:pPr>
            <w:r>
              <w:rPr>
                <w:rFonts w:ascii="Times New Roman"/>
                <w:b w:val="false"/>
                <w:i w:val="false"/>
                <w:color w:val="000000"/>
                <w:sz w:val="20"/>
              </w:rPr>
              <w:t>
4590га маточное поголовье</w:t>
            </w:r>
          </w:p>
          <w:p>
            <w:pPr>
              <w:spacing w:after="20"/>
              <w:ind w:left="20"/>
              <w:jc w:val="both"/>
            </w:pPr>
            <w:r>
              <w:rPr>
                <w:rFonts w:ascii="Times New Roman"/>
                <w:b w:val="false"/>
                <w:i w:val="false"/>
                <w:color w:val="000000"/>
                <w:sz w:val="20"/>
              </w:rPr>
              <w:t>
7200га-2610га=4590га</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с.Жолбасшы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 га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КРС- 187головы</w:t>
            </w:r>
          </w:p>
          <w:p>
            <w:pPr>
              <w:spacing w:after="20"/>
              <w:ind w:left="20"/>
              <w:jc w:val="both"/>
            </w:pPr>
            <w:r>
              <w:rPr>
                <w:rFonts w:ascii="Times New Roman"/>
                <w:b w:val="false"/>
                <w:i w:val="false"/>
                <w:color w:val="000000"/>
                <w:sz w:val="20"/>
              </w:rPr>
              <w:t>
(из них маточное поголовье 95 голова)</w:t>
            </w:r>
          </w:p>
          <w:p>
            <w:pPr>
              <w:spacing w:after="20"/>
              <w:ind w:left="20"/>
              <w:jc w:val="both"/>
            </w:pPr>
            <w:r>
              <w:rPr>
                <w:rFonts w:ascii="Times New Roman"/>
                <w:b w:val="false"/>
                <w:i w:val="false"/>
                <w:color w:val="000000"/>
                <w:sz w:val="20"/>
              </w:rPr>
              <w:t>
МРС – 170 голов</w:t>
            </w:r>
          </w:p>
          <w:p>
            <w:pPr>
              <w:spacing w:after="20"/>
              <w:ind w:left="20"/>
              <w:jc w:val="both"/>
            </w:pPr>
            <w:r>
              <w:rPr>
                <w:rFonts w:ascii="Times New Roman"/>
                <w:b w:val="false"/>
                <w:i w:val="false"/>
                <w:color w:val="000000"/>
                <w:sz w:val="20"/>
              </w:rPr>
              <w:t>
Лощади -109голов</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187гол.*9га/гол.=1683 га</w:t>
            </w:r>
          </w:p>
          <w:p>
            <w:pPr>
              <w:spacing w:after="20"/>
              <w:ind w:left="20"/>
              <w:jc w:val="both"/>
            </w:pPr>
            <w:r>
              <w:rPr>
                <w:rFonts w:ascii="Times New Roman"/>
                <w:b w:val="false"/>
                <w:i w:val="false"/>
                <w:color w:val="000000"/>
                <w:sz w:val="20"/>
              </w:rPr>
              <w:t>
(КРС (мат.) 95гол.* 9 га/гол.=855 га</w:t>
            </w:r>
          </w:p>
          <w:p>
            <w:pPr>
              <w:spacing w:after="20"/>
              <w:ind w:left="20"/>
              <w:jc w:val="both"/>
            </w:pPr>
            <w:r>
              <w:rPr>
                <w:rFonts w:ascii="Times New Roman"/>
                <w:b w:val="false"/>
                <w:i w:val="false"/>
                <w:color w:val="000000"/>
                <w:sz w:val="20"/>
              </w:rPr>
              <w:t>
МРС 170 гол.*10,8га/гол.=1836 га</w:t>
            </w:r>
          </w:p>
          <w:p>
            <w:pPr>
              <w:spacing w:after="20"/>
              <w:ind w:left="20"/>
              <w:jc w:val="both"/>
            </w:pPr>
            <w:r>
              <w:rPr>
                <w:rFonts w:ascii="Times New Roman"/>
                <w:b w:val="false"/>
                <w:i w:val="false"/>
                <w:color w:val="000000"/>
                <w:sz w:val="20"/>
              </w:rPr>
              <w:t>
Лошади 109гол.*10,8га/гол=1177га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828г+1836га+1177га=3841га</w:t>
            </w:r>
          </w:p>
          <w:p>
            <w:pPr>
              <w:spacing w:after="20"/>
              <w:ind w:left="20"/>
              <w:jc w:val="both"/>
            </w:pPr>
            <w:r>
              <w:rPr>
                <w:rFonts w:ascii="Times New Roman"/>
                <w:b w:val="false"/>
                <w:i w:val="false"/>
                <w:color w:val="000000"/>
                <w:sz w:val="20"/>
              </w:rPr>
              <w:t>
на отгонно-пастбищное содержание животных</w:t>
            </w:r>
          </w:p>
          <w:p>
            <w:pPr>
              <w:spacing w:after="20"/>
              <w:ind w:left="20"/>
              <w:jc w:val="both"/>
            </w:pPr>
            <w:r>
              <w:rPr>
                <w:rFonts w:ascii="Times New Roman"/>
                <w:b w:val="false"/>
                <w:i w:val="false"/>
                <w:color w:val="000000"/>
                <w:sz w:val="20"/>
              </w:rPr>
              <w:t>
855га маточное поголовье</w:t>
            </w:r>
          </w:p>
          <w:p>
            <w:pPr>
              <w:spacing w:after="20"/>
              <w:ind w:left="20"/>
              <w:jc w:val="both"/>
            </w:pPr>
            <w:r>
              <w:rPr>
                <w:rFonts w:ascii="Times New Roman"/>
                <w:b w:val="false"/>
                <w:i w:val="false"/>
                <w:color w:val="000000"/>
                <w:sz w:val="20"/>
              </w:rPr>
              <w:t>
1683га-828га=855га</w:t>
            </w:r>
          </w:p>
        </w:tc>
      </w:tr>
    </w:tbl>
    <w:p>
      <w:pPr>
        <w:spacing w:after="0"/>
        <w:ind w:left="0"/>
        <w:jc w:val="left"/>
      </w:pPr>
      <w:r>
        <w:rPr>
          <w:rFonts w:ascii="Times New Roman"/>
          <w:b/>
          <w:i w:val="false"/>
          <w:color w:val="000000"/>
        </w:rPr>
        <w:t xml:space="preserve"> Сведения о перераспределения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409"/>
        <w:gridCol w:w="3383"/>
        <w:gridCol w:w="946"/>
        <w:gridCol w:w="4114"/>
        <w:gridCol w:w="1145"/>
        <w:gridCol w:w="948"/>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пастищ, га</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800гол. (с.Акмырза)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800гол.*9га/гол.=7200 га</w:t>
            </w:r>
          </w:p>
          <w:p>
            <w:pPr>
              <w:spacing w:after="20"/>
              <w:ind w:left="20"/>
              <w:jc w:val="both"/>
            </w:pPr>
            <w:r>
              <w:rPr>
                <w:rFonts w:ascii="Times New Roman"/>
                <w:b w:val="false"/>
                <w:i w:val="false"/>
                <w:color w:val="000000"/>
                <w:sz w:val="20"/>
              </w:rPr>
              <w:t>
(КРС (мат.) 510гол.*9га/гол.= 4590га)</w:t>
            </w:r>
          </w:p>
          <w:p>
            <w:pPr>
              <w:spacing w:after="20"/>
              <w:ind w:left="20"/>
              <w:jc w:val="both"/>
            </w:pPr>
            <w:r>
              <w:rPr>
                <w:rFonts w:ascii="Times New Roman"/>
                <w:b w:val="false"/>
                <w:i w:val="false"/>
                <w:color w:val="000000"/>
                <w:sz w:val="20"/>
              </w:rPr>
              <w:t>
МРС 1252гол.*1,8га/гол.=2253га</w:t>
            </w:r>
          </w:p>
          <w:p>
            <w:pPr>
              <w:spacing w:after="20"/>
              <w:ind w:left="20"/>
              <w:jc w:val="both"/>
            </w:pPr>
            <w:r>
              <w:rPr>
                <w:rFonts w:ascii="Times New Roman"/>
                <w:b w:val="false"/>
                <w:i w:val="false"/>
                <w:color w:val="000000"/>
                <w:sz w:val="20"/>
              </w:rPr>
              <w:t>
Лошади 427гол.*10,8га/гол.=4611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8877га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"Серноводск"-18250 га</w:t>
            </w:r>
          </w:p>
          <w:p>
            <w:pPr>
              <w:spacing w:after="20"/>
              <w:ind w:left="20"/>
              <w:jc w:val="both"/>
            </w:pPr>
            <w:r>
              <w:rPr>
                <w:rFonts w:ascii="Times New Roman"/>
                <w:b w:val="false"/>
                <w:i w:val="false"/>
                <w:color w:val="000000"/>
                <w:sz w:val="20"/>
              </w:rPr>
              <w:t xml:space="preserve">
18250га га-11664га=6586га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6586га</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КРС187г. (с.Жолбасшы)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187гол.*9га/гол.=1683 га</w:t>
            </w:r>
          </w:p>
          <w:p>
            <w:pPr>
              <w:spacing w:after="20"/>
              <w:ind w:left="20"/>
              <w:jc w:val="both"/>
            </w:pPr>
            <w:r>
              <w:rPr>
                <w:rFonts w:ascii="Times New Roman"/>
                <w:b w:val="false"/>
                <w:i w:val="false"/>
                <w:color w:val="000000"/>
                <w:sz w:val="20"/>
              </w:rPr>
              <w:t>
(КРС (мат.) 95гол.* 9 га/гол.=855 га</w:t>
            </w:r>
          </w:p>
          <w:p>
            <w:pPr>
              <w:spacing w:after="20"/>
              <w:ind w:left="20"/>
              <w:jc w:val="both"/>
            </w:pPr>
            <w:r>
              <w:rPr>
                <w:rFonts w:ascii="Times New Roman"/>
                <w:b w:val="false"/>
                <w:i w:val="false"/>
                <w:color w:val="000000"/>
                <w:sz w:val="20"/>
              </w:rPr>
              <w:t>
МРС 170 гол.*1,8га/гол.=306 га</w:t>
            </w:r>
          </w:p>
          <w:p>
            <w:pPr>
              <w:spacing w:after="20"/>
              <w:ind w:left="20"/>
              <w:jc w:val="both"/>
            </w:pPr>
            <w:r>
              <w:rPr>
                <w:rFonts w:ascii="Times New Roman"/>
                <w:b w:val="false"/>
                <w:i w:val="false"/>
                <w:color w:val="000000"/>
                <w:sz w:val="20"/>
              </w:rPr>
              <w:t>
Лошади 109 гол.*10,8га/гол=1177га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2787га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1683га+855га+306га=2844га на отгонно-пастбищное содержание животных</w:t>
            </w:r>
          </w:p>
          <w:p>
            <w:pPr>
              <w:spacing w:after="20"/>
              <w:ind w:left="20"/>
              <w:jc w:val="both"/>
            </w:pPr>
            <w:r>
              <w:rPr>
                <w:rFonts w:ascii="Times New Roman"/>
                <w:b w:val="false"/>
                <w:i w:val="false"/>
                <w:color w:val="000000"/>
                <w:sz w:val="20"/>
              </w:rPr>
              <w:t>
950га маточное поголовье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Схема пастбищеоборота в селе Акмырза</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Жолбасшы</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Акмырза</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Жолбасшы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Акмырза</w:t>
      </w:r>
    </w:p>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Жолбасшы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Акмырза</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Жолбасшы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Акмырза</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Cхема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Жолбасшы</w:t>
      </w:r>
    </w:p>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018"/>
        <w:gridCol w:w="1410"/>
        <w:gridCol w:w="1410"/>
        <w:gridCol w:w="1410"/>
        <w:gridCol w:w="1410"/>
        <w:gridCol w:w="1410"/>
        <w:gridCol w:w="1411"/>
        <w:gridCol w:w="1411"/>
      </w:tblGrid>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сельских округов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с.Акмырза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ЛС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с.Жолбасшы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Схема скотопрогона в Акмырзинском сельском округе</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КХФ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с.Акмырза– село Акмырза;</w:t>
      </w:r>
    </w:p>
    <w:p>
      <w:pPr>
        <w:spacing w:after="0"/>
        <w:ind w:left="0"/>
        <w:jc w:val="both"/>
      </w:pPr>
      <w:r>
        <w:rPr>
          <w:rFonts w:ascii="Times New Roman"/>
          <w:b w:val="false"/>
          <w:i w:val="false"/>
          <w:color w:val="000000"/>
          <w:sz w:val="28"/>
        </w:rPr>
        <w:t>
      га-гектар; гол-головы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ОС – осенний сезон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5 к решению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"27" декабря</w:t>
            </w:r>
            <w:r>
              <w:br/>
            </w:r>
            <w:r>
              <w:rPr>
                <w:rFonts w:ascii="Times New Roman"/>
                <w:b w:val="false"/>
                <w:i w:val="false"/>
                <w:color w:val="000000"/>
                <w:sz w:val="20"/>
              </w:rPr>
              <w:t>2021 года № 7С-21/2-21</w:t>
            </w:r>
          </w:p>
        </w:tc>
      </w:tr>
    </w:tbl>
    <w:bookmarkStart w:name="z13" w:id="7"/>
    <w:p>
      <w:pPr>
        <w:spacing w:after="0"/>
        <w:ind w:left="0"/>
        <w:jc w:val="left"/>
      </w:pPr>
      <w:r>
        <w:rPr>
          <w:rFonts w:ascii="Times New Roman"/>
          <w:b/>
          <w:i w:val="false"/>
          <w:color w:val="000000"/>
        </w:rPr>
        <w:t xml:space="preserve"> План по управлению пастбищами и их использованию в Куншалганском сельском округе на 2021 год</w:t>
      </w:r>
    </w:p>
    <w:bookmarkEnd w:id="7"/>
    <w:p>
      <w:pPr>
        <w:spacing w:after="0"/>
        <w:ind w:left="0"/>
        <w:jc w:val="both"/>
      </w:pPr>
      <w:r>
        <w:rPr>
          <w:rFonts w:ascii="Times New Roman"/>
          <w:b w:val="false"/>
          <w:i w:val="false"/>
          <w:color w:val="000000"/>
          <w:sz w:val="28"/>
        </w:rPr>
        <w:t>
      Настоящий План по управлению пастбищами и их использованию в Куншалганском сельском округе на 2021 год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Куншалганского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Куншалганском сельском округе;</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Куншалганском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территории Куншалганского сельского округа 65362 гектар, из них пашни – 19876га, пастбищные земли – 30155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50031 гектар;</w:t>
      </w:r>
    </w:p>
    <w:p>
      <w:pPr>
        <w:spacing w:after="0"/>
        <w:ind w:left="0"/>
        <w:jc w:val="both"/>
      </w:pPr>
      <w:r>
        <w:rPr>
          <w:rFonts w:ascii="Times New Roman"/>
          <w:b w:val="false"/>
          <w:i w:val="false"/>
          <w:color w:val="000000"/>
          <w:sz w:val="28"/>
        </w:rPr>
        <w:t>
      земли населенных пунктов –60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0 гектар;</w:t>
      </w:r>
    </w:p>
    <w:p>
      <w:pPr>
        <w:spacing w:after="0"/>
        <w:ind w:left="0"/>
        <w:jc w:val="both"/>
      </w:pPr>
      <w:r>
        <w:rPr>
          <w:rFonts w:ascii="Times New Roman"/>
          <w:b w:val="false"/>
          <w:i w:val="false"/>
          <w:color w:val="000000"/>
          <w:sz w:val="28"/>
        </w:rPr>
        <w:t>
      земли запаса – 5709,5 гектар.</w:t>
      </w:r>
    </w:p>
    <w:p>
      <w:pPr>
        <w:spacing w:after="0"/>
        <w:ind w:left="0"/>
        <w:jc w:val="both"/>
      </w:pPr>
      <w:r>
        <w:rPr>
          <w:rFonts w:ascii="Times New Roman"/>
          <w:b w:val="false"/>
          <w:i w:val="false"/>
          <w:color w:val="000000"/>
          <w:sz w:val="28"/>
        </w:rPr>
        <w:t>
      По природным условиям территория Куншалганского сельского округа расположена в зоне сухих степей, где получил распространение дерновый тип почвообразования, где зональными почвами являются темно-каштановые. Кроме зональных почв получили широкое распространение интразональные почвы: солонцы, луговато-каштановые лугово-каштановые, луговые,</w:t>
      </w:r>
    </w:p>
    <w:p>
      <w:pPr>
        <w:spacing w:after="0"/>
        <w:ind w:left="0"/>
        <w:jc w:val="both"/>
      </w:pPr>
      <w:r>
        <w:rPr>
          <w:rFonts w:ascii="Times New Roman"/>
          <w:b w:val="false"/>
          <w:i w:val="false"/>
          <w:color w:val="000000"/>
          <w:sz w:val="28"/>
        </w:rPr>
        <w:t>
      Лугово-болотные почвы и солончаки. По агроклиматическим показателям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По природным условиям территория Куншалганского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темно-каштановые малогумусные тяжелосуглинистые.</w:t>
      </w:r>
    </w:p>
    <w:p>
      <w:pPr>
        <w:spacing w:after="0"/>
        <w:ind w:left="0"/>
        <w:jc w:val="both"/>
      </w:pPr>
      <w:r>
        <w:rPr>
          <w:rFonts w:ascii="Times New Roman"/>
          <w:b w:val="false"/>
          <w:i w:val="false"/>
          <w:color w:val="000000"/>
          <w:sz w:val="28"/>
        </w:rPr>
        <w:t>
      На 1 августа 2021 года по данным подворного обхода в Куншалганском сельском округе насчитывается (личное подворье населения и поголовье ТОО и КХ) крупного рогатого скота 2051 голов, из них маточное поголовье 940 голов, мелкого рогатого скота 1986 голов, 804 головы лошадей. Из них:</w:t>
      </w:r>
    </w:p>
    <w:p>
      <w:pPr>
        <w:spacing w:after="0"/>
        <w:ind w:left="0"/>
        <w:jc w:val="both"/>
      </w:pPr>
      <w:r>
        <w:rPr>
          <w:rFonts w:ascii="Times New Roman"/>
          <w:b w:val="false"/>
          <w:i w:val="false"/>
          <w:color w:val="000000"/>
          <w:sz w:val="28"/>
        </w:rPr>
        <w:t>
      в селе Куншалган:</w:t>
      </w:r>
    </w:p>
    <w:p>
      <w:pPr>
        <w:spacing w:after="0"/>
        <w:ind w:left="0"/>
        <w:jc w:val="both"/>
      </w:pPr>
      <w:r>
        <w:rPr>
          <w:rFonts w:ascii="Times New Roman"/>
          <w:b w:val="false"/>
          <w:i w:val="false"/>
          <w:color w:val="000000"/>
          <w:sz w:val="28"/>
        </w:rPr>
        <w:t>
      крупного рогатого скота 735 головы, из них маточное поголовье 364 голова, мелкого рогатого скота 676 голов, 347 голов лошадей.</w:t>
      </w:r>
    </w:p>
    <w:p>
      <w:pPr>
        <w:spacing w:after="0"/>
        <w:ind w:left="0"/>
        <w:jc w:val="both"/>
      </w:pPr>
      <w:r>
        <w:rPr>
          <w:rFonts w:ascii="Times New Roman"/>
          <w:b w:val="false"/>
          <w:i w:val="false"/>
          <w:color w:val="000000"/>
          <w:sz w:val="28"/>
        </w:rPr>
        <w:t>
      Площадь пастбищ составляет 4696 гектар.</w:t>
      </w:r>
    </w:p>
    <w:p>
      <w:pPr>
        <w:spacing w:after="0"/>
        <w:ind w:left="0"/>
        <w:jc w:val="both"/>
      </w:pPr>
      <w:r>
        <w:rPr>
          <w:rFonts w:ascii="Times New Roman"/>
          <w:b w:val="false"/>
          <w:i w:val="false"/>
          <w:color w:val="000000"/>
          <w:sz w:val="28"/>
        </w:rPr>
        <w:t>
      в селе Шакей:</w:t>
      </w:r>
    </w:p>
    <w:p>
      <w:pPr>
        <w:spacing w:after="0"/>
        <w:ind w:left="0"/>
        <w:jc w:val="both"/>
      </w:pPr>
      <w:r>
        <w:rPr>
          <w:rFonts w:ascii="Times New Roman"/>
          <w:b w:val="false"/>
          <w:i w:val="false"/>
          <w:color w:val="000000"/>
          <w:sz w:val="28"/>
        </w:rPr>
        <w:t>
      крупного рогатого скота 376 головы, из них маточное поголовье 152 голов, мелкого рогатого скота 347 головы, 85головы лошадей.</w:t>
      </w:r>
    </w:p>
    <w:p>
      <w:pPr>
        <w:spacing w:after="0"/>
        <w:ind w:left="0"/>
        <w:jc w:val="both"/>
      </w:pPr>
      <w:r>
        <w:rPr>
          <w:rFonts w:ascii="Times New Roman"/>
          <w:b w:val="false"/>
          <w:i w:val="false"/>
          <w:color w:val="000000"/>
          <w:sz w:val="28"/>
        </w:rPr>
        <w:t>
      Площадь пастбищ составляет 2472 гектар.</w:t>
      </w:r>
    </w:p>
    <w:p>
      <w:pPr>
        <w:spacing w:after="0"/>
        <w:ind w:left="0"/>
        <w:jc w:val="both"/>
      </w:pPr>
      <w:r>
        <w:rPr>
          <w:rFonts w:ascii="Times New Roman"/>
          <w:b w:val="false"/>
          <w:i w:val="false"/>
          <w:color w:val="000000"/>
          <w:sz w:val="28"/>
        </w:rPr>
        <w:t>
      в селе Каратал:</w:t>
      </w:r>
    </w:p>
    <w:p>
      <w:pPr>
        <w:spacing w:after="0"/>
        <w:ind w:left="0"/>
        <w:jc w:val="both"/>
      </w:pPr>
      <w:r>
        <w:rPr>
          <w:rFonts w:ascii="Times New Roman"/>
          <w:b w:val="false"/>
          <w:i w:val="false"/>
          <w:color w:val="000000"/>
          <w:sz w:val="28"/>
        </w:rPr>
        <w:t>
      крупного рогатого скота 307 головы, из них маточное поголовье 142 голов, мелкого рогатого скота 20 голов, 266 головы лошадей.</w:t>
      </w:r>
    </w:p>
    <w:p>
      <w:pPr>
        <w:spacing w:after="0"/>
        <w:ind w:left="0"/>
        <w:jc w:val="both"/>
      </w:pPr>
      <w:r>
        <w:rPr>
          <w:rFonts w:ascii="Times New Roman"/>
          <w:b w:val="false"/>
          <w:i w:val="false"/>
          <w:color w:val="000000"/>
          <w:sz w:val="28"/>
        </w:rPr>
        <w:t>
      Площадь пастбищ составляет 1261 гектар</w:t>
      </w:r>
    </w:p>
    <w:p>
      <w:pPr>
        <w:spacing w:after="0"/>
        <w:ind w:left="0"/>
        <w:jc w:val="both"/>
      </w:pPr>
      <w:r>
        <w:rPr>
          <w:rFonts w:ascii="Times New Roman"/>
          <w:b w:val="false"/>
          <w:i w:val="false"/>
          <w:color w:val="000000"/>
          <w:sz w:val="28"/>
        </w:rPr>
        <w:t>
      Поголовье в ТОО, КФХ Куншалганского сельского округа составляет: крупного рогатого скота 1404 головы, мелкого рогатого скота 1297 головы, 374 голов лошадей.</w:t>
      </w:r>
    </w:p>
    <w:p>
      <w:pPr>
        <w:spacing w:after="0"/>
        <w:ind w:left="0"/>
        <w:jc w:val="both"/>
      </w:pPr>
      <w:r>
        <w:rPr>
          <w:rFonts w:ascii="Times New Roman"/>
          <w:b w:val="false"/>
          <w:i w:val="false"/>
          <w:color w:val="000000"/>
          <w:sz w:val="28"/>
        </w:rPr>
        <w:t>
      Площадь пастбищ ТОО, КФХ составляет 27161,6 гектар.</w:t>
      </w:r>
    </w:p>
    <w:p>
      <w:pPr>
        <w:spacing w:after="0"/>
        <w:ind w:left="0"/>
        <w:jc w:val="both"/>
      </w:pPr>
      <w:r>
        <w:rPr>
          <w:rFonts w:ascii="Times New Roman"/>
          <w:b w:val="false"/>
          <w:i w:val="false"/>
          <w:color w:val="000000"/>
          <w:sz w:val="28"/>
        </w:rPr>
        <w:t>
      Для обеспечения сельскохозяйственных животных по Куншалганскому сельскому округу имеются всего 35590,6 гектар пастбищных угодий. В черте населенных пунктов числится 8429 гектар пастбищ.</w:t>
      </w:r>
    </w:p>
    <w:p>
      <w:pPr>
        <w:spacing w:after="0"/>
        <w:ind w:left="0"/>
        <w:jc w:val="both"/>
      </w:pPr>
      <w:r>
        <w:rPr>
          <w:rFonts w:ascii="Times New Roman"/>
          <w:b w:val="false"/>
          <w:i w:val="false"/>
          <w:color w:val="000000"/>
          <w:sz w:val="28"/>
        </w:rPr>
        <w:t>
      Имеется распоряжение акима о безвозмездном прогоне скота через земли сельского округа животным КХ и ТОО:</w:t>
      </w:r>
    </w:p>
    <w:p>
      <w:pPr>
        <w:spacing w:after="0"/>
        <w:ind w:left="0"/>
        <w:jc w:val="both"/>
      </w:pPr>
      <w:r>
        <w:rPr>
          <w:rFonts w:ascii="Times New Roman"/>
          <w:b w:val="false"/>
          <w:i w:val="false"/>
          <w:color w:val="000000"/>
          <w:sz w:val="28"/>
        </w:rPr>
        <w:t>
      КХ "Жастемир"Абильдинов Марат Жетписович, ТОО "Акдым-1, ТОО "НұрAli-2011.</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(с.Куншалган, с.Каратал, с.Шакей)по содержанию маточного (дойного) поголовья сельскохозяйственных животных при имеющихся пастбищных угодьях населенных пунктов в размере 8429 га, потребности нет, при норме нагрузки 7 га на одну голову КРС, 1,4 га на одну голову МРС и 8,4 га на одну голову лошади.</w:t>
      </w:r>
    </w:p>
    <w:p>
      <w:pPr>
        <w:spacing w:after="0"/>
        <w:ind w:left="0"/>
        <w:jc w:val="both"/>
      </w:pPr>
      <w:r>
        <w:rPr>
          <w:rFonts w:ascii="Times New Roman"/>
          <w:b w:val="false"/>
          <w:i w:val="false"/>
          <w:color w:val="000000"/>
          <w:sz w:val="28"/>
        </w:rPr>
        <w:t>
      Частично сложившуюся потребность пастбищных угодий в товариществах крестьянских и фермерских хозяйствах(далее КХ, КФХ, ТОО, СПК) необходимо восполнить за счет выпаса сельскохозяйственных животных населения на землях в близлежащих незагруженных землях принадлежащих, ТОО "Акдым-1-13834га.</w:t>
      </w:r>
    </w:p>
    <w:p>
      <w:pPr>
        <w:spacing w:after="0"/>
        <w:ind w:left="0"/>
        <w:jc w:val="both"/>
      </w:pPr>
      <w:r>
        <w:rPr>
          <w:rFonts w:ascii="Times New Roman"/>
          <w:b w:val="false"/>
          <w:i w:val="false"/>
          <w:color w:val="000000"/>
          <w:sz w:val="28"/>
        </w:rPr>
        <w:t>
      При необходимости в дополнительных участках пастбищ будут заключены договора с землепользователями и акиматами граничащими с Куншалганским сельским округом, а именно, с акиматами сельский округ имени Олжабай батыра. В общем по округу нет проблем с пастбищем</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 Автоматизированная информационная система государственного земельного кадастра (АИС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Куншалган и жители села для водопоя используют безымянные плотины вблизи сел.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Карата и жители села для водопоя используют безымянные плотины вблизи сел.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Шакей и жители села для водопоя используют безымянные плотины в близи села Шакей.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523"/>
        <w:gridCol w:w="1523"/>
        <w:gridCol w:w="1523"/>
        <w:gridCol w:w="1523"/>
        <w:gridCol w:w="1524"/>
        <w:gridCol w:w="1524"/>
      </w:tblGrid>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Куншалганского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587"/>
        <w:gridCol w:w="1141"/>
        <w:gridCol w:w="2394"/>
        <w:gridCol w:w="5422"/>
        <w:gridCol w:w="1319"/>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Марат Санакович КХ "Мухамед"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КРС-19, МРС-8,лошади 14</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19крс*7=133, 8мрс*1,4=11,2. Лош 14*8,4=117,6</w:t>
            </w:r>
          </w:p>
          <w:p>
            <w:pPr>
              <w:spacing w:after="20"/>
              <w:ind w:left="20"/>
              <w:jc w:val="both"/>
            </w:pPr>
            <w:r>
              <w:rPr>
                <w:rFonts w:ascii="Times New Roman"/>
                <w:b w:val="false"/>
                <w:i w:val="false"/>
                <w:color w:val="000000"/>
                <w:sz w:val="20"/>
              </w:rPr>
              <w:t>
133+11,2+117,6=261,8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Рашид КХ"Естай"</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КРС64, МРС-123,лош50,</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64крс*7=448, 123мрс*1,4=172,2,лош 50*8,4=420 </w:t>
            </w:r>
          </w:p>
          <w:p>
            <w:pPr>
              <w:spacing w:after="20"/>
              <w:ind w:left="20"/>
              <w:jc w:val="both"/>
            </w:pPr>
            <w:r>
              <w:rPr>
                <w:rFonts w:ascii="Times New Roman"/>
                <w:b w:val="false"/>
                <w:i w:val="false"/>
                <w:color w:val="000000"/>
                <w:sz w:val="20"/>
              </w:rPr>
              <w:t>
448+172,2+420=1040,2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"Каратал"</w:t>
            </w:r>
          </w:p>
          <w:p>
            <w:pPr>
              <w:spacing w:after="20"/>
              <w:ind w:left="20"/>
              <w:jc w:val="both"/>
            </w:pPr>
            <w:r>
              <w:rPr>
                <w:rFonts w:ascii="Times New Roman"/>
                <w:b w:val="false"/>
                <w:i w:val="false"/>
                <w:color w:val="000000"/>
                <w:sz w:val="20"/>
              </w:rPr>
              <w:t>
Меньшаков Анатолий Анатольевич</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22г.</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22крс*7=154га,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Евгений КХ "Медей"</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"Жастемир"</w:t>
            </w:r>
          </w:p>
          <w:p>
            <w:pPr>
              <w:spacing w:after="20"/>
              <w:ind w:left="20"/>
              <w:jc w:val="both"/>
            </w:pPr>
            <w:r>
              <w:rPr>
                <w:rFonts w:ascii="Times New Roman"/>
                <w:b w:val="false"/>
                <w:i w:val="false"/>
                <w:color w:val="000000"/>
                <w:sz w:val="20"/>
              </w:rPr>
              <w:t>
Абильдинов Марат Жетписович</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"Адилет"</w:t>
            </w:r>
          </w:p>
          <w:p>
            <w:pPr>
              <w:spacing w:after="20"/>
              <w:ind w:left="20"/>
              <w:jc w:val="both"/>
            </w:pPr>
            <w:r>
              <w:rPr>
                <w:rFonts w:ascii="Times New Roman"/>
                <w:b w:val="false"/>
                <w:i w:val="false"/>
                <w:color w:val="000000"/>
                <w:sz w:val="20"/>
              </w:rPr>
              <w:t>
Боканов Жумажан Сембинович</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Крс133,лош-35,,мрс-8</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133крс*7=931, 35лош*8,4=294,мрс8*1,4=11,2</w:t>
            </w:r>
          </w:p>
          <w:p>
            <w:pPr>
              <w:spacing w:after="20"/>
              <w:ind w:left="20"/>
              <w:jc w:val="both"/>
            </w:pPr>
            <w:r>
              <w:rPr>
                <w:rFonts w:ascii="Times New Roman"/>
                <w:b w:val="false"/>
                <w:i w:val="false"/>
                <w:color w:val="000000"/>
                <w:sz w:val="20"/>
              </w:rPr>
              <w:t>
931+294+11,2=1236,2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"Тауекел"</w:t>
            </w:r>
          </w:p>
          <w:p>
            <w:pPr>
              <w:spacing w:after="20"/>
              <w:ind w:left="20"/>
              <w:jc w:val="both"/>
            </w:pPr>
            <w:r>
              <w:rPr>
                <w:rFonts w:ascii="Times New Roman"/>
                <w:b w:val="false"/>
                <w:i w:val="false"/>
                <w:color w:val="000000"/>
                <w:sz w:val="20"/>
              </w:rPr>
              <w:t>
Залгаринов Рахимжан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Крс56гол, лош-11гол,мрс41гол</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Крс56*7=392,лош 11*8,4=92,4,мрс 41*1,4=57,4</w:t>
            </w:r>
          </w:p>
          <w:p>
            <w:pPr>
              <w:spacing w:after="20"/>
              <w:ind w:left="20"/>
              <w:jc w:val="both"/>
            </w:pPr>
            <w:r>
              <w:rPr>
                <w:rFonts w:ascii="Times New Roman"/>
                <w:b w:val="false"/>
                <w:i w:val="false"/>
                <w:color w:val="000000"/>
                <w:sz w:val="20"/>
              </w:rPr>
              <w:t>
392+92,4+57,4=541,8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Амантай</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Крс32гол,мрс 7 гол</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Крс32*7=224,мрс7*1,4=9,8</w:t>
            </w:r>
          </w:p>
          <w:p>
            <w:pPr>
              <w:spacing w:after="20"/>
              <w:ind w:left="20"/>
              <w:jc w:val="both"/>
            </w:pPr>
            <w:r>
              <w:rPr>
                <w:rFonts w:ascii="Times New Roman"/>
                <w:b w:val="false"/>
                <w:i w:val="false"/>
                <w:color w:val="000000"/>
                <w:sz w:val="20"/>
              </w:rPr>
              <w:t>
224+9,8=233,8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"Гулим"Садвакасов Даул Балтабаевич</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Крс102гол,мрс 69гол</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102*7=714,мрс 69*1,4=96,6</w:t>
            </w:r>
          </w:p>
          <w:p>
            <w:pPr>
              <w:spacing w:after="20"/>
              <w:ind w:left="20"/>
              <w:jc w:val="both"/>
            </w:pPr>
            <w:r>
              <w:rPr>
                <w:rFonts w:ascii="Times New Roman"/>
                <w:b w:val="false"/>
                <w:i w:val="false"/>
                <w:color w:val="000000"/>
                <w:sz w:val="20"/>
              </w:rPr>
              <w:t>
714+96,6=810,6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Алтай</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503гол</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503*1,4=704,2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Қинаят Кайрат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КРС144</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Крс144*7=1008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Земляной Владимир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КРС-110гол,лош209гол</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Крс110*7=770,лош209*8,4=1755,6</w:t>
            </w:r>
          </w:p>
          <w:p>
            <w:pPr>
              <w:spacing w:after="20"/>
              <w:ind w:left="20"/>
              <w:jc w:val="both"/>
            </w:pPr>
            <w:r>
              <w:rPr>
                <w:rFonts w:ascii="Times New Roman"/>
                <w:b w:val="false"/>
                <w:i w:val="false"/>
                <w:color w:val="000000"/>
                <w:sz w:val="20"/>
              </w:rPr>
              <w:t>
770+1755,6=2525,6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Сарсенбек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"Акдым-1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335</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335*7=2345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"НұрAli-2011"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261гол,лошади 55 гол,МРС 526</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КРС261*7=1827,МРС 526*1,4=736,4,лошади 55*8,4=462</w:t>
            </w:r>
          </w:p>
          <w:p>
            <w:pPr>
              <w:spacing w:after="20"/>
              <w:ind w:left="20"/>
              <w:jc w:val="both"/>
            </w:pPr>
            <w:r>
              <w:rPr>
                <w:rFonts w:ascii="Times New Roman"/>
                <w:b w:val="false"/>
                <w:i w:val="false"/>
                <w:color w:val="000000"/>
                <w:sz w:val="20"/>
              </w:rPr>
              <w:t>
1827+736,4+462=3025,4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ТОО"Дүйсен Қ"</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КРС96</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96*7=672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Садвокасов Ержан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КРС30гол,МРС 12 гол</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30*7=210,МРС 12*1,4=16,8</w:t>
            </w:r>
          </w:p>
          <w:p>
            <w:pPr>
              <w:spacing w:after="20"/>
              <w:ind w:left="20"/>
              <w:jc w:val="both"/>
            </w:pPr>
            <w:r>
              <w:rPr>
                <w:rFonts w:ascii="Times New Roman"/>
                <w:b w:val="false"/>
                <w:i w:val="false"/>
                <w:color w:val="000000"/>
                <w:sz w:val="20"/>
              </w:rPr>
              <w:t>
210+16,8=226,8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1404,МРС 1297, лошади 374 гол</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+12376,2</w:t>
            </w:r>
          </w:p>
        </w:tc>
      </w:tr>
    </w:tbl>
    <w:p>
      <w:pPr>
        <w:spacing w:after="0"/>
        <w:ind w:left="0"/>
        <w:jc w:val="left"/>
      </w:pPr>
      <w:r>
        <w:rPr>
          <w:rFonts w:ascii="Times New Roman"/>
          <w:b/>
          <w:i w:val="false"/>
          <w:color w:val="000000"/>
        </w:rPr>
        <w:t xml:space="preserve"> Сведения о наличие скота и пастбищных угодий по Куншалганском округу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85"/>
        <w:gridCol w:w="1051"/>
        <w:gridCol w:w="1931"/>
        <w:gridCol w:w="3868"/>
        <w:gridCol w:w="4770"/>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Куншалган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КРС- 735 головы,</w:t>
            </w:r>
          </w:p>
          <w:p>
            <w:pPr>
              <w:spacing w:after="20"/>
              <w:ind w:left="20"/>
              <w:jc w:val="both"/>
            </w:pPr>
            <w:r>
              <w:rPr>
                <w:rFonts w:ascii="Times New Roman"/>
                <w:b w:val="false"/>
                <w:i w:val="false"/>
                <w:color w:val="000000"/>
                <w:sz w:val="20"/>
              </w:rPr>
              <w:t>
(Из них маточное поголовье -364 голов),</w:t>
            </w:r>
          </w:p>
          <w:p>
            <w:pPr>
              <w:spacing w:after="20"/>
              <w:ind w:left="20"/>
              <w:jc w:val="both"/>
            </w:pPr>
            <w:r>
              <w:rPr>
                <w:rFonts w:ascii="Times New Roman"/>
                <w:b w:val="false"/>
                <w:i w:val="false"/>
                <w:color w:val="000000"/>
                <w:sz w:val="20"/>
              </w:rPr>
              <w:t>
МРС – 676 головы,</w:t>
            </w:r>
          </w:p>
          <w:p>
            <w:pPr>
              <w:spacing w:after="20"/>
              <w:ind w:left="20"/>
              <w:jc w:val="both"/>
            </w:pPr>
            <w:r>
              <w:rPr>
                <w:rFonts w:ascii="Times New Roman"/>
                <w:b w:val="false"/>
                <w:i w:val="false"/>
                <w:color w:val="000000"/>
                <w:sz w:val="20"/>
              </w:rPr>
              <w:t>
Лошади –347 головы</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371гол.*7га/гол.= 2597га</w:t>
            </w:r>
          </w:p>
          <w:p>
            <w:pPr>
              <w:spacing w:after="20"/>
              <w:ind w:left="20"/>
              <w:jc w:val="both"/>
            </w:pPr>
            <w:r>
              <w:rPr>
                <w:rFonts w:ascii="Times New Roman"/>
                <w:b w:val="false"/>
                <w:i w:val="false"/>
                <w:color w:val="000000"/>
                <w:sz w:val="20"/>
              </w:rPr>
              <w:t>
(КРС (мат.) 364гол.*7га/гол.= 2548 га)</w:t>
            </w:r>
          </w:p>
          <w:p>
            <w:pPr>
              <w:spacing w:after="20"/>
              <w:ind w:left="20"/>
              <w:jc w:val="both"/>
            </w:pPr>
            <w:r>
              <w:rPr>
                <w:rFonts w:ascii="Times New Roman"/>
                <w:b w:val="false"/>
                <w:i w:val="false"/>
                <w:color w:val="000000"/>
                <w:sz w:val="20"/>
              </w:rPr>
              <w:t>
МРС 676гол.*1,4га/гол.=946,4 га</w:t>
            </w:r>
          </w:p>
          <w:p>
            <w:pPr>
              <w:spacing w:after="20"/>
              <w:ind w:left="20"/>
              <w:jc w:val="both"/>
            </w:pPr>
            <w:r>
              <w:rPr>
                <w:rFonts w:ascii="Times New Roman"/>
                <w:b w:val="false"/>
                <w:i w:val="false"/>
                <w:color w:val="000000"/>
                <w:sz w:val="20"/>
              </w:rPr>
              <w:t>
Лошади 347гол.*8,4га/гол.=2914,8 га</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2597+2914,8=5511,8</w:t>
            </w:r>
          </w:p>
          <w:p>
            <w:pPr>
              <w:spacing w:after="20"/>
              <w:ind w:left="20"/>
              <w:jc w:val="both"/>
            </w:pPr>
            <w:r>
              <w:rPr>
                <w:rFonts w:ascii="Times New Roman"/>
                <w:b w:val="false"/>
                <w:i w:val="false"/>
                <w:color w:val="000000"/>
                <w:sz w:val="20"/>
              </w:rPr>
              <w:t>
5511,8 га на отгонно-пастбищное содержание животных</w:t>
            </w:r>
          </w:p>
          <w:p>
            <w:pPr>
              <w:spacing w:after="20"/>
              <w:ind w:left="20"/>
              <w:jc w:val="both"/>
            </w:pPr>
            <w:r>
              <w:rPr>
                <w:rFonts w:ascii="Times New Roman"/>
                <w:b w:val="false"/>
                <w:i w:val="false"/>
                <w:color w:val="000000"/>
                <w:sz w:val="20"/>
              </w:rPr>
              <w:t>
2548га маточное поголовье и МРС946,4 га</w:t>
            </w:r>
          </w:p>
          <w:p>
            <w:pPr>
              <w:spacing w:after="20"/>
              <w:ind w:left="20"/>
              <w:jc w:val="both"/>
            </w:pPr>
            <w:r>
              <w:rPr>
                <w:rFonts w:ascii="Times New Roman"/>
                <w:b w:val="false"/>
                <w:i w:val="false"/>
                <w:color w:val="000000"/>
                <w:sz w:val="20"/>
              </w:rPr>
              <w:t xml:space="preserve">
4696-2548га-946,4= 1201,6га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Шакей</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КРС- 376головы</w:t>
            </w:r>
          </w:p>
          <w:p>
            <w:pPr>
              <w:spacing w:after="20"/>
              <w:ind w:left="20"/>
              <w:jc w:val="both"/>
            </w:pPr>
            <w:r>
              <w:rPr>
                <w:rFonts w:ascii="Times New Roman"/>
                <w:b w:val="false"/>
                <w:i w:val="false"/>
                <w:color w:val="000000"/>
                <w:sz w:val="20"/>
              </w:rPr>
              <w:t>
(из них маточное поголовье -152 голова)</w:t>
            </w:r>
          </w:p>
          <w:p>
            <w:pPr>
              <w:spacing w:after="20"/>
              <w:ind w:left="20"/>
              <w:jc w:val="both"/>
            </w:pPr>
            <w:r>
              <w:rPr>
                <w:rFonts w:ascii="Times New Roman"/>
                <w:b w:val="false"/>
                <w:i w:val="false"/>
                <w:color w:val="000000"/>
                <w:sz w:val="20"/>
              </w:rPr>
              <w:t>
МРС – 247 голов</w:t>
            </w:r>
          </w:p>
          <w:p>
            <w:pPr>
              <w:spacing w:after="20"/>
              <w:ind w:left="20"/>
              <w:jc w:val="both"/>
            </w:pPr>
            <w:r>
              <w:rPr>
                <w:rFonts w:ascii="Times New Roman"/>
                <w:b w:val="false"/>
                <w:i w:val="false"/>
                <w:color w:val="000000"/>
                <w:sz w:val="20"/>
              </w:rPr>
              <w:t>
Лощади -85 голов</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224 гол.*7га/гол.= 1568 га</w:t>
            </w:r>
          </w:p>
          <w:p>
            <w:pPr>
              <w:spacing w:after="20"/>
              <w:ind w:left="20"/>
              <w:jc w:val="both"/>
            </w:pPr>
            <w:r>
              <w:rPr>
                <w:rFonts w:ascii="Times New Roman"/>
                <w:b w:val="false"/>
                <w:i w:val="false"/>
                <w:color w:val="000000"/>
                <w:sz w:val="20"/>
              </w:rPr>
              <w:t>
(КРС (мат.) 152гол.* 7га/гол.=1064га)</w:t>
            </w:r>
          </w:p>
          <w:p>
            <w:pPr>
              <w:spacing w:after="20"/>
              <w:ind w:left="20"/>
              <w:jc w:val="both"/>
            </w:pPr>
            <w:r>
              <w:rPr>
                <w:rFonts w:ascii="Times New Roman"/>
                <w:b w:val="false"/>
                <w:i w:val="false"/>
                <w:color w:val="000000"/>
                <w:sz w:val="20"/>
              </w:rPr>
              <w:t>
МРС 247 гол.*1,4га/гол.=345,8,га</w:t>
            </w:r>
          </w:p>
          <w:p>
            <w:pPr>
              <w:spacing w:after="20"/>
              <w:ind w:left="20"/>
              <w:jc w:val="both"/>
            </w:pPr>
            <w:r>
              <w:rPr>
                <w:rFonts w:ascii="Times New Roman"/>
                <w:b w:val="false"/>
                <w:i w:val="false"/>
                <w:color w:val="000000"/>
                <w:sz w:val="20"/>
              </w:rPr>
              <w:t>
Лошади 85гол.*8,4а/гол=714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1568га+714га</w:t>
            </w:r>
          </w:p>
          <w:p>
            <w:pPr>
              <w:spacing w:after="20"/>
              <w:ind w:left="20"/>
              <w:jc w:val="both"/>
            </w:pPr>
            <w:r>
              <w:rPr>
                <w:rFonts w:ascii="Times New Roman"/>
                <w:b w:val="false"/>
                <w:i w:val="false"/>
                <w:color w:val="000000"/>
                <w:sz w:val="20"/>
              </w:rPr>
              <w:t>
=2282га на отгонно-пастбищное содержание животных</w:t>
            </w:r>
          </w:p>
          <w:p>
            <w:pPr>
              <w:spacing w:after="20"/>
              <w:ind w:left="20"/>
              <w:jc w:val="both"/>
            </w:pPr>
            <w:r>
              <w:rPr>
                <w:rFonts w:ascii="Times New Roman"/>
                <w:b w:val="false"/>
                <w:i w:val="false"/>
                <w:color w:val="000000"/>
                <w:sz w:val="20"/>
              </w:rPr>
              <w:t>
1064 га маточное поголовье</w:t>
            </w:r>
          </w:p>
          <w:p>
            <w:pPr>
              <w:spacing w:after="20"/>
              <w:ind w:left="20"/>
              <w:jc w:val="both"/>
            </w:pPr>
            <w:r>
              <w:rPr>
                <w:rFonts w:ascii="Times New Roman"/>
                <w:b w:val="false"/>
                <w:i w:val="false"/>
                <w:color w:val="000000"/>
                <w:sz w:val="20"/>
              </w:rPr>
              <w:t>
2472га-1064га-345,8=1062,2га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КРС- 307 головы</w:t>
            </w:r>
          </w:p>
          <w:p>
            <w:pPr>
              <w:spacing w:after="20"/>
              <w:ind w:left="20"/>
              <w:jc w:val="both"/>
            </w:pPr>
            <w:r>
              <w:rPr>
                <w:rFonts w:ascii="Times New Roman"/>
                <w:b w:val="false"/>
                <w:i w:val="false"/>
                <w:color w:val="000000"/>
                <w:sz w:val="20"/>
              </w:rPr>
              <w:t>
(из них маточное поголовье -142 голова)</w:t>
            </w:r>
          </w:p>
          <w:p>
            <w:pPr>
              <w:spacing w:after="20"/>
              <w:ind w:left="20"/>
              <w:jc w:val="both"/>
            </w:pPr>
            <w:r>
              <w:rPr>
                <w:rFonts w:ascii="Times New Roman"/>
                <w:b w:val="false"/>
                <w:i w:val="false"/>
                <w:color w:val="000000"/>
                <w:sz w:val="20"/>
              </w:rPr>
              <w:t>
МРС – 20 голов</w:t>
            </w:r>
          </w:p>
          <w:p>
            <w:pPr>
              <w:spacing w:after="20"/>
              <w:ind w:left="20"/>
              <w:jc w:val="both"/>
            </w:pPr>
            <w:r>
              <w:rPr>
                <w:rFonts w:ascii="Times New Roman"/>
                <w:b w:val="false"/>
                <w:i w:val="false"/>
                <w:color w:val="000000"/>
                <w:sz w:val="20"/>
              </w:rPr>
              <w:t>
Лощади -266 голов</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165 гол.*7га/гол.= 1155 га</w:t>
            </w:r>
          </w:p>
          <w:p>
            <w:pPr>
              <w:spacing w:after="20"/>
              <w:ind w:left="20"/>
              <w:jc w:val="both"/>
            </w:pPr>
            <w:r>
              <w:rPr>
                <w:rFonts w:ascii="Times New Roman"/>
                <w:b w:val="false"/>
                <w:i w:val="false"/>
                <w:color w:val="000000"/>
                <w:sz w:val="20"/>
              </w:rPr>
              <w:t>
(КРС (мат.) 142гол.* 7 га/гол.=994га)</w:t>
            </w:r>
          </w:p>
          <w:p>
            <w:pPr>
              <w:spacing w:after="20"/>
              <w:ind w:left="20"/>
              <w:jc w:val="both"/>
            </w:pPr>
            <w:r>
              <w:rPr>
                <w:rFonts w:ascii="Times New Roman"/>
                <w:b w:val="false"/>
                <w:i w:val="false"/>
                <w:color w:val="000000"/>
                <w:sz w:val="20"/>
              </w:rPr>
              <w:t>
МРС20 гол.*1,4га/гол.=28,0 га</w:t>
            </w:r>
          </w:p>
          <w:p>
            <w:pPr>
              <w:spacing w:after="20"/>
              <w:ind w:left="20"/>
              <w:jc w:val="both"/>
            </w:pPr>
            <w:r>
              <w:rPr>
                <w:rFonts w:ascii="Times New Roman"/>
                <w:b w:val="false"/>
                <w:i w:val="false"/>
                <w:color w:val="000000"/>
                <w:sz w:val="20"/>
              </w:rPr>
              <w:t>
Лошади 266гол.*8,4га/гол=2234,4га</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1155га+2234,4га=3389,4га на отгонно-пастбищное содержание животных</w:t>
            </w:r>
          </w:p>
          <w:p>
            <w:pPr>
              <w:spacing w:after="20"/>
              <w:ind w:left="20"/>
              <w:jc w:val="both"/>
            </w:pPr>
            <w:r>
              <w:rPr>
                <w:rFonts w:ascii="Times New Roman"/>
                <w:b w:val="false"/>
                <w:i w:val="false"/>
                <w:color w:val="000000"/>
                <w:sz w:val="20"/>
              </w:rPr>
              <w:t>
994га маточное поголовье</w:t>
            </w:r>
          </w:p>
          <w:p>
            <w:pPr>
              <w:spacing w:after="20"/>
              <w:ind w:left="20"/>
              <w:jc w:val="both"/>
            </w:pPr>
            <w:r>
              <w:rPr>
                <w:rFonts w:ascii="Times New Roman"/>
                <w:b w:val="false"/>
                <w:i w:val="false"/>
                <w:color w:val="000000"/>
                <w:sz w:val="20"/>
              </w:rPr>
              <w:t>
1261га-994га-28,0=239га</w:t>
            </w:r>
          </w:p>
        </w:tc>
      </w:tr>
    </w:tbl>
    <w:p>
      <w:pPr>
        <w:spacing w:after="0"/>
        <w:ind w:left="0"/>
        <w:jc w:val="left"/>
      </w:pPr>
      <w:r>
        <w:rPr>
          <w:rFonts w:ascii="Times New Roman"/>
          <w:b/>
          <w:i w:val="false"/>
          <w:color w:val="000000"/>
        </w:rPr>
        <w:t xml:space="preserve"> Сведения о перераспределения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724"/>
        <w:gridCol w:w="2207"/>
        <w:gridCol w:w="3149"/>
        <w:gridCol w:w="2188"/>
        <w:gridCol w:w="842"/>
        <w:gridCol w:w="194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Куншалган 371гол.</w:t>
            </w:r>
          </w:p>
          <w:p>
            <w:pPr>
              <w:spacing w:after="20"/>
              <w:ind w:left="20"/>
              <w:jc w:val="both"/>
            </w:pPr>
            <w:r>
              <w:rPr>
                <w:rFonts w:ascii="Times New Roman"/>
                <w:b w:val="false"/>
                <w:i w:val="false"/>
                <w:color w:val="000000"/>
                <w:sz w:val="20"/>
              </w:rPr>
              <w:t xml:space="preserve">
Лошади Куншалган 347гол. </w:t>
            </w:r>
          </w:p>
          <w:p>
            <w:pPr>
              <w:spacing w:after="20"/>
              <w:ind w:left="20"/>
              <w:jc w:val="both"/>
            </w:pPr>
            <w:r>
              <w:rPr>
                <w:rFonts w:ascii="Times New Roman"/>
                <w:b w:val="false"/>
                <w:i w:val="false"/>
                <w:color w:val="000000"/>
                <w:sz w:val="20"/>
              </w:rPr>
              <w:t>
КРС Шакей 224 гол.,Шакей лошади 85 гол</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371гол.*7га/гол.= 2597г</w:t>
            </w:r>
          </w:p>
          <w:p>
            <w:pPr>
              <w:spacing w:after="20"/>
              <w:ind w:left="20"/>
              <w:jc w:val="both"/>
            </w:pPr>
            <w:r>
              <w:rPr>
                <w:rFonts w:ascii="Times New Roman"/>
                <w:b w:val="false"/>
                <w:i w:val="false"/>
                <w:color w:val="000000"/>
                <w:sz w:val="20"/>
              </w:rPr>
              <w:t>
Лошади Куншалган</w:t>
            </w:r>
          </w:p>
          <w:p>
            <w:pPr>
              <w:spacing w:after="20"/>
              <w:ind w:left="20"/>
              <w:jc w:val="both"/>
            </w:pPr>
            <w:r>
              <w:rPr>
                <w:rFonts w:ascii="Times New Roman"/>
                <w:b w:val="false"/>
                <w:i w:val="false"/>
                <w:color w:val="000000"/>
                <w:sz w:val="20"/>
              </w:rPr>
              <w:t>
347гол.*8,4га/гол.=</w:t>
            </w:r>
          </w:p>
          <w:p>
            <w:pPr>
              <w:spacing w:after="20"/>
              <w:ind w:left="20"/>
              <w:jc w:val="both"/>
            </w:pPr>
            <w:r>
              <w:rPr>
                <w:rFonts w:ascii="Times New Roman"/>
                <w:b w:val="false"/>
                <w:i w:val="false"/>
                <w:color w:val="000000"/>
                <w:sz w:val="20"/>
              </w:rPr>
              <w:t xml:space="preserve">
2914,8 га </w:t>
            </w:r>
          </w:p>
          <w:p>
            <w:pPr>
              <w:spacing w:after="20"/>
              <w:ind w:left="20"/>
              <w:jc w:val="both"/>
            </w:pPr>
            <w:r>
              <w:rPr>
                <w:rFonts w:ascii="Times New Roman"/>
                <w:b w:val="false"/>
                <w:i w:val="false"/>
                <w:color w:val="000000"/>
                <w:sz w:val="20"/>
              </w:rPr>
              <w:t>
КРС Шакей</w:t>
            </w:r>
          </w:p>
          <w:p>
            <w:pPr>
              <w:spacing w:after="20"/>
              <w:ind w:left="20"/>
              <w:jc w:val="both"/>
            </w:pPr>
            <w:r>
              <w:rPr>
                <w:rFonts w:ascii="Times New Roman"/>
                <w:b w:val="false"/>
                <w:i w:val="false"/>
                <w:color w:val="000000"/>
                <w:sz w:val="20"/>
              </w:rPr>
              <w:t>
224 гол.*7га/гол.= 1568 га</w:t>
            </w:r>
          </w:p>
          <w:p>
            <w:pPr>
              <w:spacing w:after="20"/>
              <w:ind w:left="20"/>
              <w:jc w:val="both"/>
            </w:pPr>
            <w:r>
              <w:rPr>
                <w:rFonts w:ascii="Times New Roman"/>
                <w:b w:val="false"/>
                <w:i w:val="false"/>
                <w:color w:val="000000"/>
                <w:sz w:val="20"/>
              </w:rPr>
              <w:t>
Лошади Шакей 85х8,4га=714га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7793,8 га 1201,6-1062,2=5530га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ТОО"Акдым-1"-5530га Итого 5530га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5530га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5530га-5530=0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165 гол.= 1155 га(каратал),</w:t>
            </w:r>
          </w:p>
          <w:p>
            <w:pPr>
              <w:spacing w:after="20"/>
              <w:ind w:left="20"/>
              <w:jc w:val="both"/>
            </w:pPr>
            <w:r>
              <w:rPr>
                <w:rFonts w:ascii="Times New Roman"/>
                <w:b w:val="false"/>
                <w:i w:val="false"/>
                <w:color w:val="000000"/>
                <w:sz w:val="20"/>
              </w:rPr>
              <w:t>
Лошади 266гол.(Каратал)</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165 гол.*7га/гол.= 1155 га(каратал),</w:t>
            </w:r>
          </w:p>
          <w:p>
            <w:pPr>
              <w:spacing w:after="20"/>
              <w:ind w:left="20"/>
              <w:jc w:val="both"/>
            </w:pPr>
            <w:r>
              <w:rPr>
                <w:rFonts w:ascii="Times New Roman"/>
                <w:b w:val="false"/>
                <w:i w:val="false"/>
                <w:color w:val="000000"/>
                <w:sz w:val="20"/>
              </w:rPr>
              <w:t>
Лошади 266гол.*8,4га/гол=2234,4га(Каратал)</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ТОО"Акдым-1"-3150,4 Итого 3150,4га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3150,4-3150,4=0</w:t>
            </w:r>
          </w:p>
        </w:tc>
      </w:tr>
    </w:tbl>
    <w:p>
      <w:pPr>
        <w:spacing w:after="0"/>
        <w:ind w:left="0"/>
        <w:jc w:val="left"/>
      </w:pPr>
      <w:r>
        <w:rPr>
          <w:rFonts w:ascii="Times New Roman"/>
          <w:b/>
          <w:i w:val="false"/>
          <w:color w:val="000000"/>
        </w:rPr>
        <w:t xml:space="preserve"> Схема пастбищеоборота в селе Куншалган</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 оборотасела Шакей</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пастбищеооборота села Каратал</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Куншалган</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Шакей</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Каратал</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Куншалган и Шакей</w:t>
      </w:r>
    </w:p>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Каратал</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Куншалган и Шакей</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Каратал</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Куншалганском сельском округе</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698"/>
        <w:gridCol w:w="967"/>
        <w:gridCol w:w="967"/>
        <w:gridCol w:w="967"/>
        <w:gridCol w:w="967"/>
        <w:gridCol w:w="967"/>
        <w:gridCol w:w="967"/>
        <w:gridCol w:w="967"/>
        <w:gridCol w:w="967"/>
        <w:gridCol w:w="967"/>
        <w:gridCol w:w="1502"/>
        <w:gridCol w:w="430"/>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Куншалган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Схема скотопрогона в Куншалганском сельском округе</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КХФ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с.Куншалган – село Куншалган;</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6 к решению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"27" декабря</w:t>
            </w:r>
            <w:r>
              <w:br/>
            </w:r>
            <w:r>
              <w:rPr>
                <w:rFonts w:ascii="Times New Roman"/>
                <w:b w:val="false"/>
                <w:i w:val="false"/>
                <w:color w:val="000000"/>
                <w:sz w:val="20"/>
              </w:rPr>
              <w:t>2021 года № 7С-21/2-21</w:t>
            </w:r>
          </w:p>
        </w:tc>
      </w:tr>
    </w:tbl>
    <w:bookmarkStart w:name="z15" w:id="8"/>
    <w:p>
      <w:pPr>
        <w:spacing w:after="0"/>
        <w:ind w:left="0"/>
        <w:jc w:val="left"/>
      </w:pPr>
      <w:r>
        <w:rPr>
          <w:rFonts w:ascii="Times New Roman"/>
          <w:b/>
          <w:i w:val="false"/>
          <w:color w:val="000000"/>
        </w:rPr>
        <w:t xml:space="preserve"> План по управлению пастбищами и их использованию в сельском округе имени Олжабай батыра на 2021 год</w:t>
      </w:r>
    </w:p>
    <w:bookmarkEnd w:id="8"/>
    <w:p>
      <w:pPr>
        <w:spacing w:after="0"/>
        <w:ind w:left="0"/>
        <w:jc w:val="both"/>
      </w:pPr>
      <w:r>
        <w:rPr>
          <w:rFonts w:ascii="Times New Roman"/>
          <w:b w:val="false"/>
          <w:i w:val="false"/>
          <w:color w:val="000000"/>
          <w:sz w:val="28"/>
        </w:rPr>
        <w:t>
      Настоящий План по управлению пастбищами и их использованию в сельском округе имени Олжабай батыра на 2021 год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сельского округа имени Олжабай батыра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имени Олжабай батыра;</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имени Олжабай батыра имеются 3 сельских населенных пункта.</w:t>
      </w:r>
    </w:p>
    <w:p>
      <w:pPr>
        <w:spacing w:after="0"/>
        <w:ind w:left="0"/>
        <w:jc w:val="both"/>
      </w:pPr>
      <w:r>
        <w:rPr>
          <w:rFonts w:ascii="Times New Roman"/>
          <w:b w:val="false"/>
          <w:i w:val="false"/>
          <w:color w:val="000000"/>
          <w:sz w:val="28"/>
        </w:rPr>
        <w:t>
      Общая площадь территории сельского округа имени Олжабай батыра 81145 гектар, из них пашни – 5430га, пастбищные земли – 46088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39374 гектар;</w:t>
      </w:r>
    </w:p>
    <w:p>
      <w:pPr>
        <w:spacing w:after="0"/>
        <w:ind w:left="0"/>
        <w:jc w:val="both"/>
      </w:pPr>
      <w:r>
        <w:rPr>
          <w:rFonts w:ascii="Times New Roman"/>
          <w:b w:val="false"/>
          <w:i w:val="false"/>
          <w:color w:val="000000"/>
          <w:sz w:val="28"/>
        </w:rPr>
        <w:t>
      земли населенных пунктов – 18220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424 гектар;</w:t>
      </w:r>
    </w:p>
    <w:p>
      <w:pPr>
        <w:spacing w:after="0"/>
        <w:ind w:left="0"/>
        <w:jc w:val="both"/>
      </w:pPr>
      <w:r>
        <w:rPr>
          <w:rFonts w:ascii="Times New Roman"/>
          <w:b w:val="false"/>
          <w:i w:val="false"/>
          <w:color w:val="000000"/>
          <w:sz w:val="28"/>
        </w:rPr>
        <w:t>
      земли запаса – 8428 гектар.</w:t>
      </w:r>
    </w:p>
    <w:p>
      <w:pPr>
        <w:spacing w:after="0"/>
        <w:ind w:left="0"/>
        <w:jc w:val="both"/>
      </w:pPr>
      <w:r>
        <w:rPr>
          <w:rFonts w:ascii="Times New Roman"/>
          <w:b w:val="false"/>
          <w:i w:val="false"/>
          <w:color w:val="000000"/>
          <w:sz w:val="28"/>
        </w:rPr>
        <w:t>
      По природным условиям территория сельского округа имени Олжабай батыра расположена в Селетинской сухостепной равниной мелкосопочной области. Рельеф довольно сложный. Его можно разделить на три основные части;</w:t>
      </w:r>
    </w:p>
    <w:p>
      <w:pPr>
        <w:spacing w:after="0"/>
        <w:ind w:left="0"/>
        <w:jc w:val="both"/>
      </w:pPr>
      <w:r>
        <w:rPr>
          <w:rFonts w:ascii="Times New Roman"/>
          <w:b w:val="false"/>
          <w:i w:val="false"/>
          <w:color w:val="000000"/>
          <w:sz w:val="28"/>
        </w:rPr>
        <w:t>
      1. Северо-восточная часть с высокими сопками, которые являются южными отрогами Ерейментауских гор.</w:t>
      </w:r>
    </w:p>
    <w:p>
      <w:pPr>
        <w:spacing w:after="0"/>
        <w:ind w:left="0"/>
        <w:jc w:val="both"/>
      </w:pPr>
      <w:r>
        <w:rPr>
          <w:rFonts w:ascii="Times New Roman"/>
          <w:b w:val="false"/>
          <w:i w:val="false"/>
          <w:color w:val="000000"/>
          <w:sz w:val="28"/>
        </w:rPr>
        <w:t>
      2. Центральная равнинная часть с небольшими сопками.</w:t>
      </w:r>
    </w:p>
    <w:p>
      <w:pPr>
        <w:spacing w:after="0"/>
        <w:ind w:left="0"/>
        <w:jc w:val="both"/>
      </w:pPr>
      <w:r>
        <w:rPr>
          <w:rFonts w:ascii="Times New Roman"/>
          <w:b w:val="false"/>
          <w:i w:val="false"/>
          <w:color w:val="000000"/>
          <w:sz w:val="28"/>
        </w:rPr>
        <w:t>
      3. Долина р.Жартас.</w:t>
      </w:r>
    </w:p>
    <w:p>
      <w:pPr>
        <w:spacing w:after="0"/>
        <w:ind w:left="0"/>
        <w:jc w:val="both"/>
      </w:pPr>
      <w:r>
        <w:rPr>
          <w:rFonts w:ascii="Times New Roman"/>
          <w:b w:val="false"/>
          <w:i w:val="false"/>
          <w:color w:val="000000"/>
          <w:sz w:val="28"/>
        </w:rPr>
        <w:t>
      В районе мелкосопочника рельеф представляет собой холмистоволнистую денудационную равнину с многочисленными массивами холмисто-скалистого мелкосопочника и островных гор. Абсолютные высоты рельефа колеблются от 100 до 464 м. Посеверным склонам и по логам распространены березово-осиновые леса с примесью ивы.</w:t>
      </w:r>
    </w:p>
    <w:p>
      <w:pPr>
        <w:spacing w:after="0"/>
        <w:ind w:left="0"/>
        <w:jc w:val="both"/>
      </w:pPr>
      <w:r>
        <w:rPr>
          <w:rFonts w:ascii="Times New Roman"/>
          <w:b w:val="false"/>
          <w:i w:val="false"/>
          <w:color w:val="000000"/>
          <w:sz w:val="28"/>
        </w:rPr>
        <w:t>
      Второй район –центральная часть с небольшими сопками. Она представляет собой всхолмленную равнину, чередующими равнинные участки с грядами сглаженных сопок. Это обширный район занимающий более половитны территории округа.</w:t>
      </w:r>
    </w:p>
    <w:p>
      <w:pPr>
        <w:spacing w:after="0"/>
        <w:ind w:left="0"/>
        <w:jc w:val="both"/>
      </w:pPr>
      <w:r>
        <w:rPr>
          <w:rFonts w:ascii="Times New Roman"/>
          <w:b w:val="false"/>
          <w:i w:val="false"/>
          <w:color w:val="000000"/>
          <w:sz w:val="28"/>
        </w:rPr>
        <w:t>
      Третий район- долина р. Жартас долина хорошо выражена. Широкая раскинулась от 1 до 3 км в ширину. Берега р. Жартас пологие.</w:t>
      </w:r>
    </w:p>
    <w:p>
      <w:pPr>
        <w:spacing w:after="0"/>
        <w:ind w:left="0"/>
        <w:jc w:val="both"/>
      </w:pPr>
      <w:r>
        <w:rPr>
          <w:rFonts w:ascii="Times New Roman"/>
          <w:b w:val="false"/>
          <w:i w:val="false"/>
          <w:color w:val="000000"/>
          <w:sz w:val="28"/>
        </w:rPr>
        <w:t>
      Сельский округ имени Олжабай батыра расположен в темно-каштановой подзоне, где почвенный покров приобрел черты присущие сухостепного типу почвообразования. Наиболее распространенными почвами на территории округа являются темно-каштановые. Характерной особенностью их является пестрота почвенного покрова.</w:t>
      </w:r>
    </w:p>
    <w:p>
      <w:pPr>
        <w:spacing w:after="0"/>
        <w:ind w:left="0"/>
        <w:jc w:val="both"/>
      </w:pPr>
      <w:r>
        <w:rPr>
          <w:rFonts w:ascii="Times New Roman"/>
          <w:b w:val="false"/>
          <w:i w:val="false"/>
          <w:color w:val="000000"/>
          <w:sz w:val="28"/>
        </w:rPr>
        <w:t>
      На пастбищах земель населенных пунктов наибольшего распространения получили: темно-каштановые маломощные- сформировались они на слабоволнистых, волнистых равнинах и межсопочных пространствах. Почвообразующими породами являются средние и тяжелые суглики. Характерной особенностью их является укороченность гумусового горизонта.</w:t>
      </w:r>
    </w:p>
    <w:p>
      <w:pPr>
        <w:spacing w:after="0"/>
        <w:ind w:left="0"/>
        <w:jc w:val="both"/>
      </w:pPr>
      <w:r>
        <w:rPr>
          <w:rFonts w:ascii="Times New Roman"/>
          <w:b w:val="false"/>
          <w:i w:val="false"/>
          <w:color w:val="000000"/>
          <w:sz w:val="28"/>
        </w:rPr>
        <w:t>
      Темно-каштановые малоразвитые и неполноразвитые почвы- также широко распространены на пастбищах населенных пунктов, особенно вокруг поселков Алгабас и Ынтымак. Кроме перечисленных почв на пастбищах часто встречаются солонцы степные. По руслу речек и низменным понижениям луговые и лугово-каштановые почвы.</w:t>
      </w:r>
    </w:p>
    <w:p>
      <w:pPr>
        <w:spacing w:after="0"/>
        <w:ind w:left="0"/>
        <w:jc w:val="both"/>
      </w:pPr>
      <w:r>
        <w:rPr>
          <w:rFonts w:ascii="Times New Roman"/>
          <w:b w:val="false"/>
          <w:i w:val="false"/>
          <w:color w:val="000000"/>
          <w:sz w:val="28"/>
        </w:rPr>
        <w:t>
      На 1 августа 2021 года в сельском округе имени Олжабай батыра насчитывается (личное подворье населения и поголовье ТОО, КХ) крупного рогатого скота 4789 голов, из них маточное поголовье 2890 голов, мелкого рогатого скота 7085 голов, 995 головы лошадей. Из них:</w:t>
      </w:r>
    </w:p>
    <w:p>
      <w:pPr>
        <w:spacing w:after="0"/>
        <w:ind w:left="0"/>
        <w:jc w:val="both"/>
      </w:pPr>
      <w:r>
        <w:rPr>
          <w:rFonts w:ascii="Times New Roman"/>
          <w:b w:val="false"/>
          <w:i w:val="false"/>
          <w:color w:val="000000"/>
          <w:sz w:val="28"/>
        </w:rPr>
        <w:t>
      в селе Ынтымак:</w:t>
      </w:r>
    </w:p>
    <w:p>
      <w:pPr>
        <w:spacing w:after="0"/>
        <w:ind w:left="0"/>
        <w:jc w:val="both"/>
      </w:pPr>
      <w:r>
        <w:rPr>
          <w:rFonts w:ascii="Times New Roman"/>
          <w:b w:val="false"/>
          <w:i w:val="false"/>
          <w:color w:val="000000"/>
          <w:sz w:val="28"/>
        </w:rPr>
        <w:t>
      крупного рогатого скота 414 головы, из них маточное поголовье 230 голова, мелкого рогатого скота 509 голов, 6 голов лошадей.</w:t>
      </w:r>
    </w:p>
    <w:p>
      <w:pPr>
        <w:spacing w:after="0"/>
        <w:ind w:left="0"/>
        <w:jc w:val="both"/>
      </w:pPr>
      <w:r>
        <w:rPr>
          <w:rFonts w:ascii="Times New Roman"/>
          <w:b w:val="false"/>
          <w:i w:val="false"/>
          <w:color w:val="000000"/>
          <w:sz w:val="28"/>
        </w:rPr>
        <w:t>
      Площадь пастбищ составляет 4306 гектар.</w:t>
      </w:r>
    </w:p>
    <w:p>
      <w:pPr>
        <w:spacing w:after="0"/>
        <w:ind w:left="0"/>
        <w:jc w:val="both"/>
      </w:pPr>
      <w:r>
        <w:rPr>
          <w:rFonts w:ascii="Times New Roman"/>
          <w:b w:val="false"/>
          <w:i w:val="false"/>
          <w:color w:val="000000"/>
          <w:sz w:val="28"/>
        </w:rPr>
        <w:t>
      в отг.Баймен:</w:t>
      </w:r>
    </w:p>
    <w:p>
      <w:pPr>
        <w:spacing w:after="0"/>
        <w:ind w:left="0"/>
        <w:jc w:val="both"/>
      </w:pPr>
      <w:r>
        <w:rPr>
          <w:rFonts w:ascii="Times New Roman"/>
          <w:b w:val="false"/>
          <w:i w:val="false"/>
          <w:color w:val="000000"/>
          <w:sz w:val="28"/>
        </w:rPr>
        <w:t>
      крупного рогатого скота 253 головы, из них маточное поголовье 150 голова, мелкого рогатого скота 365 голов, 31 голов лошадей.</w:t>
      </w:r>
    </w:p>
    <w:p>
      <w:pPr>
        <w:spacing w:after="0"/>
        <w:ind w:left="0"/>
        <w:jc w:val="both"/>
      </w:pPr>
      <w:r>
        <w:rPr>
          <w:rFonts w:ascii="Times New Roman"/>
          <w:b w:val="false"/>
          <w:i w:val="false"/>
          <w:color w:val="000000"/>
          <w:sz w:val="28"/>
        </w:rPr>
        <w:t>
      Площадь пастбищ составляет 4253 гектар.</w:t>
      </w:r>
    </w:p>
    <w:p>
      <w:pPr>
        <w:spacing w:after="0"/>
        <w:ind w:left="0"/>
        <w:jc w:val="both"/>
      </w:pPr>
      <w:r>
        <w:rPr>
          <w:rFonts w:ascii="Times New Roman"/>
          <w:b w:val="false"/>
          <w:i w:val="false"/>
          <w:color w:val="000000"/>
          <w:sz w:val="28"/>
        </w:rPr>
        <w:t>
      в селе Алгабас:</w:t>
      </w:r>
    </w:p>
    <w:p>
      <w:pPr>
        <w:spacing w:after="0"/>
        <w:ind w:left="0"/>
        <w:jc w:val="both"/>
      </w:pPr>
      <w:r>
        <w:rPr>
          <w:rFonts w:ascii="Times New Roman"/>
          <w:b w:val="false"/>
          <w:i w:val="false"/>
          <w:color w:val="000000"/>
          <w:sz w:val="28"/>
        </w:rPr>
        <w:t>
      крупного рогатого скота 205 головы, из них маточное поголовье 70 голов, мелкого рогатого скота 416 головы, 91 головы лошадей.</w:t>
      </w:r>
    </w:p>
    <w:p>
      <w:pPr>
        <w:spacing w:after="0"/>
        <w:ind w:left="0"/>
        <w:jc w:val="both"/>
      </w:pPr>
      <w:r>
        <w:rPr>
          <w:rFonts w:ascii="Times New Roman"/>
          <w:b w:val="false"/>
          <w:i w:val="false"/>
          <w:color w:val="000000"/>
          <w:sz w:val="28"/>
        </w:rPr>
        <w:t>
      Площадь пастбищ составляет 2827 гектар.</w:t>
      </w:r>
    </w:p>
    <w:p>
      <w:pPr>
        <w:spacing w:after="0"/>
        <w:ind w:left="0"/>
        <w:jc w:val="both"/>
      </w:pPr>
      <w:r>
        <w:rPr>
          <w:rFonts w:ascii="Times New Roman"/>
          <w:b w:val="false"/>
          <w:i w:val="false"/>
          <w:color w:val="000000"/>
          <w:sz w:val="28"/>
        </w:rPr>
        <w:t>
      в селе Олжабай батыра:</w:t>
      </w:r>
    </w:p>
    <w:p>
      <w:pPr>
        <w:spacing w:after="0"/>
        <w:ind w:left="0"/>
        <w:jc w:val="both"/>
      </w:pPr>
      <w:r>
        <w:rPr>
          <w:rFonts w:ascii="Times New Roman"/>
          <w:b w:val="false"/>
          <w:i w:val="false"/>
          <w:color w:val="000000"/>
          <w:sz w:val="28"/>
        </w:rPr>
        <w:t>
      крупного рогатого скота 2606 головы, из них маточное поголовье 1383голов, мелкого рогатого скота 5172 голов, 599 головы лошадей.</w:t>
      </w:r>
    </w:p>
    <w:p>
      <w:pPr>
        <w:spacing w:after="0"/>
        <w:ind w:left="0"/>
        <w:jc w:val="both"/>
      </w:pPr>
      <w:r>
        <w:rPr>
          <w:rFonts w:ascii="Times New Roman"/>
          <w:b w:val="false"/>
          <w:i w:val="false"/>
          <w:color w:val="000000"/>
          <w:sz w:val="28"/>
        </w:rPr>
        <w:t>
      Площадь пастбищ составляет 5744 гектар.</w:t>
      </w:r>
    </w:p>
    <w:p>
      <w:pPr>
        <w:spacing w:after="0"/>
        <w:ind w:left="0"/>
        <w:jc w:val="both"/>
      </w:pPr>
      <w:r>
        <w:rPr>
          <w:rFonts w:ascii="Times New Roman"/>
          <w:b w:val="false"/>
          <w:i w:val="false"/>
          <w:color w:val="000000"/>
          <w:sz w:val="28"/>
        </w:rPr>
        <w:t>
      Поголовье в ТОО, КХ, СПК, ОДЗ, крестьянских и фермерских хозяйствах сельского округа в сельском округе: КРС – 2521 гол. МРС – 814 гол. Лошади-237 гол.</w:t>
      </w:r>
    </w:p>
    <w:p>
      <w:pPr>
        <w:spacing w:after="0"/>
        <w:ind w:left="0"/>
        <w:jc w:val="both"/>
      </w:pPr>
      <w:r>
        <w:rPr>
          <w:rFonts w:ascii="Times New Roman"/>
          <w:b w:val="false"/>
          <w:i w:val="false"/>
          <w:color w:val="000000"/>
          <w:sz w:val="28"/>
        </w:rPr>
        <w:t>
      Площадь пастбищ ТОО, КХ, СПК, ОДЗ составляет 23144 га., по результатам расчетов установлено, что потребность составляет 27029га. Нехватка пастбищ в ТОО, крестьянских и фермерских хозяйствах сельского округа имени Олжабай батыра составляет 3885 га.</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имени Олжабай батыра имеются всего 46088 гектар пастбищных угодий. В черте населенных пунктов числится 17130 гектар пастбищ.</w:t>
      </w:r>
    </w:p>
    <w:p>
      <w:pPr>
        <w:spacing w:after="0"/>
        <w:ind w:left="0"/>
        <w:jc w:val="both"/>
      </w:pPr>
      <w:r>
        <w:rPr>
          <w:rFonts w:ascii="Times New Roman"/>
          <w:b w:val="false"/>
          <w:i w:val="false"/>
          <w:color w:val="000000"/>
          <w:sz w:val="28"/>
        </w:rPr>
        <w:t>
      В селе Олжабай батыра сервитуты для прогона скота установлены со следующими землепользователями. ТОО "Жалыкбас", КХ "Оразов", КХ "Береке", СПК "Ырыс-2016", КХ "Гея", КХ "Торе", КХ "Алмат", ОДЗ Хибай Б., ОДЗ Канафин С., ОДЗ Мадениет С., ОДЗ Аскер Х., СПК "Береке-2017", СПК "Agjol-2019", СПК "Atagonys-2018", СПК "Yntymag-2018".</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(с.Алгабас, с.Ынтымак, отг.Баймен, с. Олжабай батыра) по содержанию маточного (дойного) поголовья сельскохозяйственных животных при имеющихся пастбищных угодьях населенных пунктов в размере 17130 га потребность составляет 26785, при норме нагрузки 9 га на одну голову КРС, 1,8 га на одну голову МРС и 10,8 га на одну голову лошади.</w:t>
      </w:r>
    </w:p>
    <w:p>
      <w:pPr>
        <w:spacing w:after="0"/>
        <w:ind w:left="0"/>
        <w:jc w:val="both"/>
      </w:pPr>
      <w:r>
        <w:rPr>
          <w:rFonts w:ascii="Times New Roman"/>
          <w:b w:val="false"/>
          <w:i w:val="false"/>
          <w:color w:val="000000"/>
          <w:sz w:val="28"/>
        </w:rPr>
        <w:t>
      Частично сложившуюся потребность пастбищных угодий в товариществах крестьянских и фермерских хозяйствах(далее КХ, ОДЗ, ТОО, СПК) необходимо восполнить за счет выпаса сельскохозяйственных животных населения на землях в близлежащих незагруженных землях КХ, принадлежащих КХ "Азат" Жаманбалин Каиркен (3 члена КХ)-156 га, КХ "Идрисов К.К".-129 га, КХ "Куланбаев Б.С".-117 га, КХ "Шакшабай"-195 га, КХ "Махорин П.Е".-263,4 га, КХ "Рустем"-142 га, КХ "Сарсенов Ж"-727 га, КХ "Тас-С"-161 га, КХ "Талгат"-21 га, КХ "А-Шаттык"-151 га, КХ "Кусаинов С".-100 га, КХ "Олжатаев К"-1024 га, КХ "Аскаров"-193 га, КХ "ERASYL"-293 га, КХ "Жанбек"-151,2 га, КХ "Байгабыл М"-460 га, КХ "Жиенгалиева М".-272,3 га, Боранбаев К"-100,2 га, ОДЗ Аскер Х".-94,2 га, Шиптенко С".-44 га, ОДЗ Ташимова Б".-150 га, Тлепов Т.-195 га, Ашимов Е.457 га, ОДЗ Головко-144 га, ОДЗ Жагипаров Т.-85 га, ОДЗ Ерсак-113 га, ОДЗ Аскаров К.-25 га, Алдасугурова Б-41 га, Дуйсенбаев А.-247 га, ОДЗ Мурзалиновы-142 га, Тлеуов Т-242 га, Уналов Р-338 га, ТОО "Благодатное-2000"-240 га, ТОО "Жалыкпас и К"-987 га, ТОО "бегей"-320,8 га, ТОО "Олжабай жана жол"-29 га, ТОО "Еркиншилик"-101 га, ТОО "Ак жар 2016"-172 га, ТОО "Олжабай Агро-2016"-1241 га, СПК "Береке-2017"-133,7 га, СПК "Agjol-2019"-223,2 га.</w:t>
      </w:r>
    </w:p>
    <w:p>
      <w:pPr>
        <w:spacing w:after="0"/>
        <w:ind w:left="0"/>
        <w:jc w:val="both"/>
      </w:pPr>
      <w:r>
        <w:rPr>
          <w:rFonts w:ascii="Times New Roman"/>
          <w:b w:val="false"/>
          <w:i w:val="false"/>
          <w:color w:val="000000"/>
          <w:sz w:val="28"/>
        </w:rPr>
        <w:t>
      При необходимости в дополнительных пастбищ будут заключены договора с землепользователями и акиматами граничащими с сельским округом имени Олжабай батыра, а именно с акиматами Куншалганского сельского округа, Еркиншиликского сельского округа, Аксуатского сельского округа.</w:t>
      </w:r>
    </w:p>
    <w:p>
      <w:pPr>
        <w:spacing w:after="0"/>
        <w:ind w:left="0"/>
        <w:jc w:val="both"/>
      </w:pPr>
      <w:r>
        <w:rPr>
          <w:rFonts w:ascii="Times New Roman"/>
          <w:b w:val="false"/>
          <w:i w:val="false"/>
          <w:color w:val="000000"/>
          <w:sz w:val="28"/>
        </w:rPr>
        <w:t>
      В общем по округу нехватка пастбищ составляет 6703 га.</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 Автоматизированная информационная система государственного земельного кадастра (АИС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о временном землепользовании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Олжабай батыра и жители села для водопоя используют река Жартас, реку Карасу, реку Караколь, озеро Мантин и безымянные плотины в близи села.</w:t>
      </w:r>
    </w:p>
    <w:p>
      <w:pPr>
        <w:spacing w:after="0"/>
        <w:ind w:left="0"/>
        <w:jc w:val="both"/>
      </w:pPr>
      <w:r>
        <w:rPr>
          <w:rFonts w:ascii="Times New Roman"/>
          <w:b w:val="false"/>
          <w:i w:val="false"/>
          <w:color w:val="000000"/>
          <w:sz w:val="28"/>
        </w:rPr>
        <w:t>
      Олжабай батыра.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Ынтымақ и жители села для водопоя используют реку Карасай (Шайтанды) и плотины в близи села Ынтымак.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села Алгабас и жители села для водопоя используют реку Жартас и безымянные плотины в близи села Алгабас.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отг.участка Баймен и жители села для водопоя используют озероБаймен.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согласно определенного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Утвержденной методики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523"/>
        <w:gridCol w:w="1523"/>
        <w:gridCol w:w="1523"/>
        <w:gridCol w:w="1523"/>
        <w:gridCol w:w="1524"/>
        <w:gridCol w:w="1524"/>
      </w:tblGrid>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сельского округа имени Олжабай батыра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573"/>
        <w:gridCol w:w="978"/>
        <w:gridCol w:w="1823"/>
        <w:gridCol w:w="5278"/>
        <w:gridCol w:w="1176"/>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"Айдабол-77", глава Назарбеков Ержан Балтабаевич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–24,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24крс*9=216га,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"Азат" Жаманбалин Каиркен (3 члена КХ)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лошади-55,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л*10,8=594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"Нурлан" Тугубаев Абдыкарым Сагалиевич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10л*10,8=108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Идрисов Кайролла Каиржанович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Куланбаев Бекболат Сагинаевич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"Алмат" Альмагамбетов Ержан Олжабаевич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КРС-80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80*9=720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"Гея" Евфименко Виталий Михайлович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94*9=720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"Шакшабай" Жарболов Гомармардан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"Торе" Жумаканов Марат Кабыкенович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–31</w:t>
            </w:r>
          </w:p>
          <w:p>
            <w:pPr>
              <w:spacing w:after="20"/>
              <w:ind w:left="20"/>
              <w:jc w:val="both"/>
            </w:pPr>
            <w:r>
              <w:rPr>
                <w:rFonts w:ascii="Times New Roman"/>
                <w:b w:val="false"/>
                <w:i w:val="false"/>
                <w:color w:val="000000"/>
                <w:sz w:val="20"/>
              </w:rPr>
              <w:t>
Лошади-7</w:t>
            </w:r>
          </w:p>
          <w:p>
            <w:pPr>
              <w:spacing w:after="20"/>
              <w:ind w:left="20"/>
              <w:jc w:val="both"/>
            </w:pPr>
            <w:r>
              <w:rPr>
                <w:rFonts w:ascii="Times New Roman"/>
                <w:b w:val="false"/>
                <w:i w:val="false"/>
                <w:color w:val="000000"/>
                <w:sz w:val="20"/>
              </w:rPr>
              <w:t>
МРС-73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31крс*9=279га</w:t>
            </w:r>
          </w:p>
          <w:p>
            <w:pPr>
              <w:spacing w:after="20"/>
              <w:ind w:left="20"/>
              <w:jc w:val="both"/>
            </w:pPr>
            <w:r>
              <w:rPr>
                <w:rFonts w:ascii="Times New Roman"/>
                <w:b w:val="false"/>
                <w:i w:val="false"/>
                <w:color w:val="000000"/>
                <w:sz w:val="20"/>
              </w:rPr>
              <w:t>
3л*10,8=32,4 га</w:t>
            </w:r>
          </w:p>
          <w:p>
            <w:pPr>
              <w:spacing w:after="20"/>
              <w:ind w:left="20"/>
              <w:jc w:val="both"/>
            </w:pPr>
            <w:r>
              <w:rPr>
                <w:rFonts w:ascii="Times New Roman"/>
                <w:b w:val="false"/>
                <w:i w:val="false"/>
                <w:color w:val="000000"/>
                <w:sz w:val="20"/>
              </w:rPr>
              <w:t>
73мрс*1,8=131,4</w:t>
            </w:r>
          </w:p>
          <w:p>
            <w:pPr>
              <w:spacing w:after="20"/>
              <w:ind w:left="20"/>
              <w:jc w:val="both"/>
            </w:pPr>
            <w:r>
              <w:rPr>
                <w:rFonts w:ascii="Times New Roman"/>
                <w:b w:val="false"/>
                <w:i w:val="false"/>
                <w:color w:val="000000"/>
                <w:sz w:val="20"/>
              </w:rPr>
              <w:t>
279+32,4+131,4=442,8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Махорин Павел Евгениевич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"Рустем" Сарсенбаева Гульмира Олжабаевна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Лошади-21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21л*10,8=226,8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Сарсенов Жанат Абыкенович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Сарсенов Абай Абыкенович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11л*10,8=118,8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"Тас-С" Тайганов Тулеубай Мажитович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Унайбеков Ержан Айтымович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КРС-156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крс*9=1404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"Акжол" Джусупов Дархан Каиргельдинович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29,</w:t>
            </w:r>
          </w:p>
          <w:p>
            <w:pPr>
              <w:spacing w:after="20"/>
              <w:ind w:left="20"/>
              <w:jc w:val="both"/>
            </w:pPr>
            <w:r>
              <w:rPr>
                <w:rFonts w:ascii="Times New Roman"/>
                <w:b w:val="false"/>
                <w:i w:val="false"/>
                <w:color w:val="000000"/>
                <w:sz w:val="20"/>
              </w:rPr>
              <w:t xml:space="preserve">
 МРС – 130,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29крс*9=232, 130мрс*1,8=234 </w:t>
            </w:r>
          </w:p>
          <w:p>
            <w:pPr>
              <w:spacing w:after="20"/>
              <w:ind w:left="20"/>
              <w:jc w:val="both"/>
            </w:pPr>
            <w:r>
              <w:rPr>
                <w:rFonts w:ascii="Times New Roman"/>
                <w:b w:val="false"/>
                <w:i w:val="false"/>
                <w:color w:val="000000"/>
                <w:sz w:val="20"/>
              </w:rPr>
              <w:t>
232+234=466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"Оразов" Оразов Темирбек Казбекович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239</w:t>
            </w:r>
          </w:p>
          <w:p>
            <w:pPr>
              <w:spacing w:after="20"/>
              <w:ind w:left="20"/>
              <w:jc w:val="both"/>
            </w:pPr>
            <w:r>
              <w:rPr>
                <w:rFonts w:ascii="Times New Roman"/>
                <w:b w:val="false"/>
                <w:i w:val="false"/>
                <w:color w:val="000000"/>
                <w:sz w:val="20"/>
              </w:rPr>
              <w:t>
МРС-125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239крс*9=2151га</w:t>
            </w:r>
          </w:p>
          <w:p>
            <w:pPr>
              <w:spacing w:after="20"/>
              <w:ind w:left="20"/>
              <w:jc w:val="both"/>
            </w:pPr>
            <w:r>
              <w:rPr>
                <w:rFonts w:ascii="Times New Roman"/>
                <w:b w:val="false"/>
                <w:i w:val="false"/>
                <w:color w:val="000000"/>
                <w:sz w:val="20"/>
              </w:rPr>
              <w:t>
125мрс*1,8=225га</w:t>
            </w:r>
          </w:p>
          <w:p>
            <w:pPr>
              <w:spacing w:after="20"/>
              <w:ind w:left="20"/>
              <w:jc w:val="both"/>
            </w:pPr>
            <w:r>
              <w:rPr>
                <w:rFonts w:ascii="Times New Roman"/>
                <w:b w:val="false"/>
                <w:i w:val="false"/>
                <w:color w:val="000000"/>
                <w:sz w:val="20"/>
              </w:rPr>
              <w:t>
2151+225=2376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"Талгат" Жагипаров Канат Жанабаевич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11крс*9=99га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"А-Шаттык" Тугубаев 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52 , МРС– 165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52крс*9=468 га</w:t>
            </w:r>
          </w:p>
          <w:p>
            <w:pPr>
              <w:spacing w:after="20"/>
              <w:ind w:left="20"/>
              <w:jc w:val="both"/>
            </w:pPr>
            <w:r>
              <w:rPr>
                <w:rFonts w:ascii="Times New Roman"/>
                <w:b w:val="false"/>
                <w:i w:val="false"/>
                <w:color w:val="000000"/>
                <w:sz w:val="20"/>
              </w:rPr>
              <w:t>
165 мрс*1,8=297 га</w:t>
            </w:r>
          </w:p>
          <w:p>
            <w:pPr>
              <w:spacing w:after="20"/>
              <w:ind w:left="20"/>
              <w:jc w:val="both"/>
            </w:pPr>
            <w:r>
              <w:rPr>
                <w:rFonts w:ascii="Times New Roman"/>
                <w:b w:val="false"/>
                <w:i w:val="false"/>
                <w:color w:val="000000"/>
                <w:sz w:val="20"/>
              </w:rPr>
              <w:t>
468+297=765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Кусаинов Серикбай Ильдебаевич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Олжатаев Канат Серикбаевич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20 г.</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20л*10,8=216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"Аскаров", глава Аскаров Мурат Ермекбаевич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 10г.,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10крс*9=90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"ERASYL", глава Бақыт Алпыс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42 г.</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крс*9=378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"Abaq-Kerei", глава Асылбек Айнур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–19.,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19крс*9=171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"Жанбек", глава Жантуаров Тулеутай Топанович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л*10,8=118,8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"Ерсаин", глава Шошанов Канат Амангельдинович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КРС-114,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114крс*9=1026га,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-698га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Келербек Есболат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57крс*9=513га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Мадениет Султанбек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крс*9=549га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га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Кушенов Какен Калауович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10крс*9=90га.,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Утегенов Арман Тулегенович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КРС-19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19крс*9=171га,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Байгабыл Куанбек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КРС-83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крс*9=747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Аскар Кариба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34крс*9=306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Алдасугуров Серик Айтмагамбетович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крс *9=99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Байгавыл Мырзабек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крс*9=90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Еламанов Амангельды Аманжолулы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КРС-65, МРС-20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крс*9=585 га</w:t>
            </w:r>
          </w:p>
          <w:p>
            <w:pPr>
              <w:spacing w:after="20"/>
              <w:ind w:left="20"/>
              <w:jc w:val="both"/>
            </w:pPr>
            <w:r>
              <w:rPr>
                <w:rFonts w:ascii="Times New Roman"/>
                <w:b w:val="false"/>
                <w:i w:val="false"/>
                <w:color w:val="000000"/>
                <w:sz w:val="20"/>
              </w:rPr>
              <w:t>
20 мрс*1,8=36 га</w:t>
            </w:r>
          </w:p>
          <w:p>
            <w:pPr>
              <w:spacing w:after="20"/>
              <w:ind w:left="20"/>
              <w:jc w:val="both"/>
            </w:pPr>
            <w:r>
              <w:rPr>
                <w:rFonts w:ascii="Times New Roman"/>
                <w:b w:val="false"/>
                <w:i w:val="false"/>
                <w:color w:val="000000"/>
                <w:sz w:val="20"/>
              </w:rPr>
              <w:t>
585+36=621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Жиенгалиева Мира Исагалиевна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Кудайберген Кажкенович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 6 г.</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лош*10,8=64,8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Аскер Х., Оралбай М., Харатас А., Аскер Т., Аскер 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16 г., МРС – 4г.</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16крс*9=144га, 4мрс*1,8=7,2га. 144га+7,2га=151,2га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Шиптенко Сергей Иванович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11 оралманов (Хибай Байгавал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- 92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крс*9=828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Ташимова Бакыт Темирбулатовна, Ташимова Дарига Булатбековна, Ташимов Имангали Темирбулатович, Ташимова Рахимаш</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Тулеубай Акылбекович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Куат Калдыбаевич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15 г.</w:t>
            </w:r>
          </w:p>
          <w:p>
            <w:pPr>
              <w:spacing w:after="20"/>
              <w:ind w:left="20"/>
              <w:jc w:val="both"/>
            </w:pPr>
            <w:r>
              <w:rPr>
                <w:rFonts w:ascii="Times New Roman"/>
                <w:b w:val="false"/>
                <w:i w:val="false"/>
                <w:color w:val="000000"/>
                <w:sz w:val="20"/>
              </w:rPr>
              <w:t>
Лош.- 14 г.</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крс*9=135 га</w:t>
            </w:r>
          </w:p>
          <w:p>
            <w:pPr>
              <w:spacing w:after="20"/>
              <w:ind w:left="20"/>
              <w:jc w:val="both"/>
            </w:pPr>
            <w:r>
              <w:rPr>
                <w:rFonts w:ascii="Times New Roman"/>
                <w:b w:val="false"/>
                <w:i w:val="false"/>
                <w:color w:val="000000"/>
                <w:sz w:val="20"/>
              </w:rPr>
              <w:t>
14 лош*10,8=151,2</w:t>
            </w:r>
          </w:p>
          <w:p>
            <w:pPr>
              <w:spacing w:after="20"/>
              <w:ind w:left="20"/>
              <w:jc w:val="both"/>
            </w:pPr>
            <w:r>
              <w:rPr>
                <w:rFonts w:ascii="Times New Roman"/>
                <w:b w:val="false"/>
                <w:i w:val="false"/>
                <w:color w:val="000000"/>
                <w:sz w:val="20"/>
              </w:rPr>
              <w:t>
135+151,2=286,2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Ермухан Галымжанович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Талгат Шарипович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38 г.</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крс*9=342 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(Головко А.В.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4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4крс*9=36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(Жагипаров Т.А.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3 гр (Кункенова А.К.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КРС-13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13гол*9=117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4 гр (Ерсак, Бурлаченко)</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5 гр (Аскаров К.Е. И др)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13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13крс*9=117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Алдасугурова Бакыт Байбулатовна, Алдасугуров Серик Айтмагамбетович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КРС-29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29крс*9=261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Тугубаев Абдукарим Сагалиевич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Лошадей- 10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10лош*10,8=108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Дуйсембаев Адай Темирбаевич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2 гр (Кайдахметов Куат Акпанович, Кайдахметов Куанат Акпанович)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КРС-39 гол</w:t>
            </w:r>
          </w:p>
          <w:p>
            <w:pPr>
              <w:spacing w:after="20"/>
              <w:ind w:left="20"/>
              <w:jc w:val="both"/>
            </w:pPr>
            <w:r>
              <w:rPr>
                <w:rFonts w:ascii="Times New Roman"/>
                <w:b w:val="false"/>
                <w:i w:val="false"/>
                <w:color w:val="000000"/>
                <w:sz w:val="20"/>
              </w:rPr>
              <w:t>
МРС – 26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39крс*9=351 га</w:t>
            </w:r>
          </w:p>
          <w:p>
            <w:pPr>
              <w:spacing w:after="20"/>
              <w:ind w:left="20"/>
              <w:jc w:val="both"/>
            </w:pPr>
            <w:r>
              <w:rPr>
                <w:rFonts w:ascii="Times New Roman"/>
                <w:b w:val="false"/>
                <w:i w:val="false"/>
                <w:color w:val="000000"/>
                <w:sz w:val="20"/>
              </w:rPr>
              <w:t>
26 мрс*1,8=46,8 га</w:t>
            </w:r>
          </w:p>
          <w:p>
            <w:pPr>
              <w:spacing w:after="20"/>
              <w:ind w:left="20"/>
              <w:jc w:val="both"/>
            </w:pPr>
            <w:r>
              <w:rPr>
                <w:rFonts w:ascii="Times New Roman"/>
                <w:b w:val="false"/>
                <w:i w:val="false"/>
                <w:color w:val="000000"/>
                <w:sz w:val="20"/>
              </w:rPr>
              <w:t>
351+46,8=397,8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Канафин Сабыр Бектурсунович, Канафин Асхат Сабырович, Канафина Несипелды Дюсекеевна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КРС- 33 гол</w:t>
            </w:r>
          </w:p>
          <w:p>
            <w:pPr>
              <w:spacing w:after="20"/>
              <w:ind w:left="20"/>
              <w:jc w:val="both"/>
            </w:pPr>
            <w:r>
              <w:rPr>
                <w:rFonts w:ascii="Times New Roman"/>
                <w:b w:val="false"/>
                <w:i w:val="false"/>
                <w:color w:val="000000"/>
                <w:sz w:val="20"/>
              </w:rPr>
              <w:t>
Лошадей – 41 г</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33крс*9=297 га</w:t>
            </w:r>
          </w:p>
          <w:p>
            <w:pPr>
              <w:spacing w:after="20"/>
              <w:ind w:left="20"/>
              <w:jc w:val="both"/>
            </w:pPr>
            <w:r>
              <w:rPr>
                <w:rFonts w:ascii="Times New Roman"/>
                <w:b w:val="false"/>
                <w:i w:val="false"/>
                <w:color w:val="000000"/>
                <w:sz w:val="20"/>
              </w:rPr>
              <w:t>
41 лош*10,8=442,8 га</w:t>
            </w:r>
          </w:p>
          <w:p>
            <w:pPr>
              <w:spacing w:after="20"/>
              <w:ind w:left="20"/>
              <w:jc w:val="both"/>
            </w:pPr>
            <w:r>
              <w:rPr>
                <w:rFonts w:ascii="Times New Roman"/>
                <w:b w:val="false"/>
                <w:i w:val="false"/>
                <w:color w:val="000000"/>
                <w:sz w:val="20"/>
              </w:rPr>
              <w:t>
297+442,8=739,8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Байгабыл Куанбек, Байгабыл Тилеубек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162 гол</w:t>
            </w:r>
          </w:p>
          <w:p>
            <w:pPr>
              <w:spacing w:after="20"/>
              <w:ind w:left="20"/>
              <w:jc w:val="both"/>
            </w:pPr>
            <w:r>
              <w:rPr>
                <w:rFonts w:ascii="Times New Roman"/>
                <w:b w:val="false"/>
                <w:i w:val="false"/>
                <w:color w:val="000000"/>
                <w:sz w:val="20"/>
              </w:rPr>
              <w:t>
Лошади-31гол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крс*9=1458 га</w:t>
            </w:r>
          </w:p>
          <w:p>
            <w:pPr>
              <w:spacing w:after="20"/>
              <w:ind w:left="20"/>
              <w:jc w:val="both"/>
            </w:pPr>
            <w:r>
              <w:rPr>
                <w:rFonts w:ascii="Times New Roman"/>
                <w:b w:val="false"/>
                <w:i w:val="false"/>
                <w:color w:val="000000"/>
                <w:sz w:val="20"/>
              </w:rPr>
              <w:t>
31лош*10,8=334,8 га</w:t>
            </w:r>
          </w:p>
          <w:p>
            <w:pPr>
              <w:spacing w:after="20"/>
              <w:ind w:left="20"/>
              <w:jc w:val="both"/>
            </w:pPr>
            <w:r>
              <w:rPr>
                <w:rFonts w:ascii="Times New Roman"/>
                <w:b w:val="false"/>
                <w:i w:val="false"/>
                <w:color w:val="000000"/>
                <w:sz w:val="20"/>
              </w:rPr>
              <w:t>
1458+334,8=1792,8га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Жумаканов Мурат Кабкенович, Есентаев Мурат Амангельдинович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КРС- 45 гол</w:t>
            </w:r>
          </w:p>
          <w:p>
            <w:pPr>
              <w:spacing w:after="20"/>
              <w:ind w:left="20"/>
              <w:jc w:val="both"/>
            </w:pPr>
            <w:r>
              <w:rPr>
                <w:rFonts w:ascii="Times New Roman"/>
                <w:b w:val="false"/>
                <w:i w:val="false"/>
                <w:color w:val="000000"/>
                <w:sz w:val="20"/>
              </w:rPr>
              <w:t>
МРС-66 гол</w:t>
            </w:r>
          </w:p>
          <w:p>
            <w:pPr>
              <w:spacing w:after="20"/>
              <w:ind w:left="20"/>
              <w:jc w:val="both"/>
            </w:pPr>
            <w:r>
              <w:rPr>
                <w:rFonts w:ascii="Times New Roman"/>
                <w:b w:val="false"/>
                <w:i w:val="false"/>
                <w:color w:val="000000"/>
                <w:sz w:val="20"/>
              </w:rPr>
              <w:t>
Лош-2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крс*9=405 га</w:t>
            </w:r>
          </w:p>
          <w:p>
            <w:pPr>
              <w:spacing w:after="20"/>
              <w:ind w:left="20"/>
              <w:jc w:val="both"/>
            </w:pPr>
            <w:r>
              <w:rPr>
                <w:rFonts w:ascii="Times New Roman"/>
                <w:b w:val="false"/>
                <w:i w:val="false"/>
                <w:color w:val="000000"/>
                <w:sz w:val="20"/>
              </w:rPr>
              <w:t>
66 мрс*1,8=118,8 га</w:t>
            </w:r>
          </w:p>
          <w:p>
            <w:pPr>
              <w:spacing w:after="20"/>
              <w:ind w:left="20"/>
              <w:jc w:val="both"/>
            </w:pPr>
            <w:r>
              <w:rPr>
                <w:rFonts w:ascii="Times New Roman"/>
                <w:b w:val="false"/>
                <w:i w:val="false"/>
                <w:color w:val="000000"/>
                <w:sz w:val="20"/>
              </w:rPr>
              <w:t>
2 лош*10,8=21,6 га</w:t>
            </w:r>
          </w:p>
          <w:p>
            <w:pPr>
              <w:spacing w:after="20"/>
              <w:ind w:left="20"/>
              <w:jc w:val="both"/>
            </w:pPr>
            <w:r>
              <w:rPr>
                <w:rFonts w:ascii="Times New Roman"/>
                <w:b w:val="false"/>
                <w:i w:val="false"/>
                <w:color w:val="000000"/>
                <w:sz w:val="20"/>
              </w:rPr>
              <w:t>
405+118,8+21,6=545,4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Мешитхан Мадениет, Бейілхан Төқтаған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12 гол</w:t>
            </w:r>
          </w:p>
          <w:p>
            <w:pPr>
              <w:spacing w:after="20"/>
              <w:ind w:left="20"/>
              <w:jc w:val="both"/>
            </w:pPr>
            <w:r>
              <w:rPr>
                <w:rFonts w:ascii="Times New Roman"/>
                <w:b w:val="false"/>
                <w:i w:val="false"/>
                <w:color w:val="000000"/>
                <w:sz w:val="20"/>
              </w:rPr>
              <w:t>
МРС-64 гол</w:t>
            </w:r>
          </w:p>
          <w:p>
            <w:pPr>
              <w:spacing w:after="20"/>
              <w:ind w:left="20"/>
              <w:jc w:val="both"/>
            </w:pPr>
            <w:r>
              <w:rPr>
                <w:rFonts w:ascii="Times New Roman"/>
                <w:b w:val="false"/>
                <w:i w:val="false"/>
                <w:color w:val="000000"/>
                <w:sz w:val="20"/>
              </w:rPr>
              <w:t>
Лош-6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крс*9=108 га</w:t>
            </w:r>
          </w:p>
          <w:p>
            <w:pPr>
              <w:spacing w:after="20"/>
              <w:ind w:left="20"/>
              <w:jc w:val="both"/>
            </w:pPr>
            <w:r>
              <w:rPr>
                <w:rFonts w:ascii="Times New Roman"/>
                <w:b w:val="false"/>
                <w:i w:val="false"/>
                <w:color w:val="000000"/>
                <w:sz w:val="20"/>
              </w:rPr>
              <w:t>
64 мрс*1,8=115,2га</w:t>
            </w:r>
          </w:p>
          <w:p>
            <w:pPr>
              <w:spacing w:after="20"/>
              <w:ind w:left="20"/>
              <w:jc w:val="both"/>
            </w:pPr>
            <w:r>
              <w:rPr>
                <w:rFonts w:ascii="Times New Roman"/>
                <w:b w:val="false"/>
                <w:i w:val="false"/>
                <w:color w:val="000000"/>
                <w:sz w:val="20"/>
              </w:rPr>
              <w:t>
6 лош*10,8=64,8 га</w:t>
            </w:r>
          </w:p>
          <w:p>
            <w:pPr>
              <w:spacing w:after="20"/>
              <w:ind w:left="20"/>
              <w:jc w:val="both"/>
            </w:pPr>
            <w:r>
              <w:rPr>
                <w:rFonts w:ascii="Times New Roman"/>
                <w:b w:val="false"/>
                <w:i w:val="false"/>
                <w:color w:val="000000"/>
                <w:sz w:val="20"/>
              </w:rPr>
              <w:t>
108+115,2+64,8=188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ОДЗ 5 гр (Мурзалиновы)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Темирбек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Уналов Расым Толпышевич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Максут Байтенович</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Лошадей-23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лош*10,8=248,4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Благодатное-2000"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"Жалыкбас"</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КРС-213 гол</w:t>
            </w:r>
          </w:p>
          <w:p>
            <w:pPr>
              <w:spacing w:after="20"/>
              <w:ind w:left="20"/>
              <w:jc w:val="both"/>
            </w:pPr>
            <w:r>
              <w:rPr>
                <w:rFonts w:ascii="Times New Roman"/>
                <w:b w:val="false"/>
                <w:i w:val="false"/>
                <w:color w:val="000000"/>
                <w:sz w:val="20"/>
              </w:rPr>
              <w:t>
МРС-137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213крс*9=1917 га</w:t>
            </w:r>
          </w:p>
          <w:p>
            <w:pPr>
              <w:spacing w:after="20"/>
              <w:ind w:left="20"/>
              <w:jc w:val="both"/>
            </w:pPr>
            <w:r>
              <w:rPr>
                <w:rFonts w:ascii="Times New Roman"/>
                <w:b w:val="false"/>
                <w:i w:val="false"/>
                <w:color w:val="000000"/>
                <w:sz w:val="20"/>
              </w:rPr>
              <w:t>
137мрс*1,8=246,6 га</w:t>
            </w:r>
          </w:p>
          <w:p>
            <w:pPr>
              <w:spacing w:after="20"/>
              <w:ind w:left="20"/>
              <w:jc w:val="both"/>
            </w:pPr>
            <w:r>
              <w:rPr>
                <w:rFonts w:ascii="Times New Roman"/>
                <w:b w:val="false"/>
                <w:i w:val="false"/>
                <w:color w:val="000000"/>
                <w:sz w:val="20"/>
              </w:rPr>
              <w:t>
1917+246,6=2163,6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"Жалыкпас и 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"Бегей"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КРС-20гол</w:t>
            </w:r>
          </w:p>
          <w:p>
            <w:pPr>
              <w:spacing w:after="20"/>
              <w:ind w:left="20"/>
              <w:jc w:val="both"/>
            </w:pPr>
            <w:r>
              <w:rPr>
                <w:rFonts w:ascii="Times New Roman"/>
                <w:b w:val="false"/>
                <w:i w:val="false"/>
                <w:color w:val="000000"/>
                <w:sz w:val="20"/>
              </w:rPr>
              <w:t>
МРС-4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20крс*9=180 га</w:t>
            </w:r>
          </w:p>
          <w:p>
            <w:pPr>
              <w:spacing w:after="20"/>
              <w:ind w:left="20"/>
              <w:jc w:val="both"/>
            </w:pPr>
            <w:r>
              <w:rPr>
                <w:rFonts w:ascii="Times New Roman"/>
                <w:b w:val="false"/>
                <w:i w:val="false"/>
                <w:color w:val="000000"/>
                <w:sz w:val="20"/>
              </w:rPr>
              <w:t>
4мрс*1,8=7,2 га</w:t>
            </w:r>
          </w:p>
          <w:p>
            <w:pPr>
              <w:spacing w:after="20"/>
              <w:ind w:left="20"/>
              <w:jc w:val="both"/>
            </w:pPr>
            <w:r>
              <w:rPr>
                <w:rFonts w:ascii="Times New Roman"/>
                <w:b w:val="false"/>
                <w:i w:val="false"/>
                <w:color w:val="000000"/>
                <w:sz w:val="20"/>
              </w:rPr>
              <w:t>
180+7,2=187,2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"Олжабай-жана жол"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"Еркеншилик"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Жар 2016"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"Олжабай Агро-2016"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"AK17 Partners"</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КРС-246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крс*9=2214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"Береке-2017"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КРС-52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крс*9=468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"Aqjol-2019"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КРС-55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55крс*9=495га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"Ataqonys-2018"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КРС-98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98крс*9=882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"Yntymaq-2018"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КРС-106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106крс*9=954 га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КРС-2521 гол</w:t>
            </w:r>
          </w:p>
          <w:p>
            <w:pPr>
              <w:spacing w:after="20"/>
              <w:ind w:left="20"/>
              <w:jc w:val="both"/>
            </w:pPr>
            <w:r>
              <w:rPr>
                <w:rFonts w:ascii="Times New Roman"/>
                <w:b w:val="false"/>
                <w:i w:val="false"/>
                <w:color w:val="000000"/>
                <w:sz w:val="20"/>
              </w:rPr>
              <w:t>
МРС – 814 гол.</w:t>
            </w:r>
          </w:p>
          <w:p>
            <w:pPr>
              <w:spacing w:after="20"/>
              <w:ind w:left="20"/>
              <w:jc w:val="both"/>
            </w:pPr>
            <w:r>
              <w:rPr>
                <w:rFonts w:ascii="Times New Roman"/>
                <w:b w:val="false"/>
                <w:i w:val="false"/>
                <w:color w:val="000000"/>
                <w:sz w:val="20"/>
              </w:rPr>
              <w:t>
Лошади-237 гол</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27029,4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-3885,4</w:t>
            </w:r>
          </w:p>
        </w:tc>
      </w:tr>
    </w:tbl>
    <w:p>
      <w:pPr>
        <w:spacing w:after="0"/>
        <w:ind w:left="0"/>
        <w:jc w:val="left"/>
      </w:pPr>
      <w:r>
        <w:rPr>
          <w:rFonts w:ascii="Times New Roman"/>
          <w:b/>
          <w:i w:val="false"/>
          <w:color w:val="000000"/>
        </w:rPr>
        <w:t xml:space="preserve"> Сведения о наличии скота и пастбищных угодий по сельскому округу имени Олжабай батыра в разрезе по населенным пунктам</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35"/>
        <w:gridCol w:w="891"/>
        <w:gridCol w:w="2472"/>
        <w:gridCol w:w="3558"/>
        <w:gridCol w:w="4709"/>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у населения по состоянию на 01.01.2021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Олжабай батыра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КРС- 2606 голов,</w:t>
            </w:r>
          </w:p>
          <w:p>
            <w:pPr>
              <w:spacing w:after="20"/>
              <w:ind w:left="20"/>
              <w:jc w:val="both"/>
            </w:pPr>
            <w:r>
              <w:rPr>
                <w:rFonts w:ascii="Times New Roman"/>
                <w:b w:val="false"/>
                <w:i w:val="false"/>
                <w:color w:val="000000"/>
                <w:sz w:val="20"/>
              </w:rPr>
              <w:t>
(Из них маточное поголовье -1383 голов),</w:t>
            </w:r>
          </w:p>
          <w:p>
            <w:pPr>
              <w:spacing w:after="20"/>
              <w:ind w:left="20"/>
              <w:jc w:val="both"/>
            </w:pPr>
            <w:r>
              <w:rPr>
                <w:rFonts w:ascii="Times New Roman"/>
                <w:b w:val="false"/>
                <w:i w:val="false"/>
                <w:color w:val="000000"/>
                <w:sz w:val="20"/>
              </w:rPr>
              <w:t>
МРС – 5172 голов,</w:t>
            </w:r>
          </w:p>
          <w:p>
            <w:pPr>
              <w:spacing w:after="20"/>
              <w:ind w:left="20"/>
              <w:jc w:val="both"/>
            </w:pPr>
            <w:r>
              <w:rPr>
                <w:rFonts w:ascii="Times New Roman"/>
                <w:b w:val="false"/>
                <w:i w:val="false"/>
                <w:color w:val="000000"/>
                <w:sz w:val="20"/>
              </w:rPr>
              <w:t>
Лошади – 599 голов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2606гол.*9га/гол.=23454 га</w:t>
            </w:r>
          </w:p>
          <w:p>
            <w:pPr>
              <w:spacing w:after="20"/>
              <w:ind w:left="20"/>
              <w:jc w:val="both"/>
            </w:pPr>
            <w:r>
              <w:rPr>
                <w:rFonts w:ascii="Times New Roman"/>
                <w:b w:val="false"/>
                <w:i w:val="false"/>
                <w:color w:val="000000"/>
                <w:sz w:val="20"/>
              </w:rPr>
              <w:t>
(КРС (мат.) 1383гол.*9га/гол.= 12447га)</w:t>
            </w:r>
          </w:p>
          <w:p>
            <w:pPr>
              <w:spacing w:after="20"/>
              <w:ind w:left="20"/>
              <w:jc w:val="both"/>
            </w:pPr>
            <w:r>
              <w:rPr>
                <w:rFonts w:ascii="Times New Roman"/>
                <w:b w:val="false"/>
                <w:i w:val="false"/>
                <w:color w:val="000000"/>
                <w:sz w:val="20"/>
              </w:rPr>
              <w:t>
МРС 5172гол.*1,8га/гол.=9309,6 га</w:t>
            </w:r>
          </w:p>
          <w:p>
            <w:pPr>
              <w:spacing w:after="20"/>
              <w:ind w:left="20"/>
              <w:jc w:val="both"/>
            </w:pPr>
            <w:r>
              <w:rPr>
                <w:rFonts w:ascii="Times New Roman"/>
                <w:b w:val="false"/>
                <w:i w:val="false"/>
                <w:color w:val="000000"/>
                <w:sz w:val="20"/>
              </w:rPr>
              <w:t>
Лошади 599гол.*10,8га/гол.=6469,2 га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11007га+9309,6га+6469,2га=</w:t>
            </w:r>
          </w:p>
          <w:p>
            <w:pPr>
              <w:spacing w:after="20"/>
              <w:ind w:left="20"/>
              <w:jc w:val="both"/>
            </w:pPr>
            <w:r>
              <w:rPr>
                <w:rFonts w:ascii="Times New Roman"/>
                <w:b w:val="false"/>
                <w:i w:val="false"/>
                <w:color w:val="000000"/>
                <w:sz w:val="20"/>
              </w:rPr>
              <w:t>
26786 гана отгонно-пастбищное содержание животных</w:t>
            </w:r>
          </w:p>
          <w:p>
            <w:pPr>
              <w:spacing w:after="20"/>
              <w:ind w:left="20"/>
              <w:jc w:val="both"/>
            </w:pPr>
            <w:r>
              <w:rPr>
                <w:rFonts w:ascii="Times New Roman"/>
                <w:b w:val="false"/>
                <w:i w:val="false"/>
                <w:color w:val="000000"/>
                <w:sz w:val="20"/>
              </w:rPr>
              <w:t>
12447 га маточное поголовье</w:t>
            </w:r>
          </w:p>
          <w:p>
            <w:pPr>
              <w:spacing w:after="20"/>
              <w:ind w:left="20"/>
              <w:jc w:val="both"/>
            </w:pPr>
            <w:r>
              <w:rPr>
                <w:rFonts w:ascii="Times New Roman"/>
                <w:b w:val="false"/>
                <w:i w:val="false"/>
                <w:color w:val="000000"/>
                <w:sz w:val="20"/>
              </w:rPr>
              <w:t>
5744 -12447га=--6703 га</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КРС- 161 голов</w:t>
            </w:r>
          </w:p>
          <w:p>
            <w:pPr>
              <w:spacing w:after="20"/>
              <w:ind w:left="20"/>
              <w:jc w:val="both"/>
            </w:pPr>
            <w:r>
              <w:rPr>
                <w:rFonts w:ascii="Times New Roman"/>
                <w:b w:val="false"/>
                <w:i w:val="false"/>
                <w:color w:val="000000"/>
                <w:sz w:val="20"/>
              </w:rPr>
              <w:t>
(из них маточное поголовье -80 голов)</w:t>
            </w:r>
          </w:p>
          <w:p>
            <w:pPr>
              <w:spacing w:after="20"/>
              <w:ind w:left="20"/>
              <w:jc w:val="both"/>
            </w:pPr>
            <w:r>
              <w:rPr>
                <w:rFonts w:ascii="Times New Roman"/>
                <w:b w:val="false"/>
                <w:i w:val="false"/>
                <w:color w:val="000000"/>
                <w:sz w:val="20"/>
              </w:rPr>
              <w:t>
МРС – 144 голов</w:t>
            </w:r>
          </w:p>
          <w:p>
            <w:pPr>
              <w:spacing w:after="20"/>
              <w:ind w:left="20"/>
              <w:jc w:val="both"/>
            </w:pPr>
            <w:r>
              <w:rPr>
                <w:rFonts w:ascii="Times New Roman"/>
                <w:b w:val="false"/>
                <w:i w:val="false"/>
                <w:color w:val="000000"/>
                <w:sz w:val="20"/>
              </w:rPr>
              <w:t>
Лошади -6 голов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414 гол.*9га/гол.= 3726 га</w:t>
            </w:r>
          </w:p>
          <w:p>
            <w:pPr>
              <w:spacing w:after="20"/>
              <w:ind w:left="20"/>
              <w:jc w:val="both"/>
            </w:pPr>
            <w:r>
              <w:rPr>
                <w:rFonts w:ascii="Times New Roman"/>
                <w:b w:val="false"/>
                <w:i w:val="false"/>
                <w:color w:val="000000"/>
                <w:sz w:val="20"/>
              </w:rPr>
              <w:t>
(КРС (мат.) 230 гол.* 9 га/гол.=2070 га)</w:t>
            </w:r>
          </w:p>
          <w:p>
            <w:pPr>
              <w:spacing w:after="20"/>
              <w:ind w:left="20"/>
              <w:jc w:val="both"/>
            </w:pPr>
            <w:r>
              <w:rPr>
                <w:rFonts w:ascii="Times New Roman"/>
                <w:b w:val="false"/>
                <w:i w:val="false"/>
                <w:color w:val="000000"/>
                <w:sz w:val="20"/>
              </w:rPr>
              <w:t>
МРС 509 гол.*1,8га/гол.=916,2 га</w:t>
            </w:r>
          </w:p>
          <w:p>
            <w:pPr>
              <w:spacing w:after="20"/>
              <w:ind w:left="20"/>
              <w:jc w:val="both"/>
            </w:pPr>
            <w:r>
              <w:rPr>
                <w:rFonts w:ascii="Times New Roman"/>
                <w:b w:val="false"/>
                <w:i w:val="false"/>
                <w:color w:val="000000"/>
                <w:sz w:val="20"/>
              </w:rPr>
              <w:t>
Лошади 6гол.*10,8га/гол=64,8 га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 га+916,2га+64,8га=2637га на отгонно-пастбищное содержание животных</w:t>
            </w:r>
          </w:p>
          <w:p>
            <w:pPr>
              <w:spacing w:after="20"/>
              <w:ind w:left="20"/>
              <w:jc w:val="both"/>
            </w:pPr>
            <w:r>
              <w:rPr>
                <w:rFonts w:ascii="Times New Roman"/>
                <w:b w:val="false"/>
                <w:i w:val="false"/>
                <w:color w:val="000000"/>
                <w:sz w:val="20"/>
              </w:rPr>
              <w:t>
2070 га маточное поголовье</w:t>
            </w:r>
          </w:p>
          <w:p>
            <w:pPr>
              <w:spacing w:after="20"/>
              <w:ind w:left="20"/>
              <w:jc w:val="both"/>
            </w:pPr>
            <w:r>
              <w:rPr>
                <w:rFonts w:ascii="Times New Roman"/>
                <w:b w:val="false"/>
                <w:i w:val="false"/>
                <w:color w:val="000000"/>
                <w:sz w:val="20"/>
              </w:rPr>
              <w:t>
4306га-2070га=2236га</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Отг.Баймен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КРС- 253 головы</w:t>
            </w:r>
          </w:p>
          <w:p>
            <w:pPr>
              <w:spacing w:after="20"/>
              <w:ind w:left="20"/>
              <w:jc w:val="both"/>
            </w:pPr>
            <w:r>
              <w:rPr>
                <w:rFonts w:ascii="Times New Roman"/>
                <w:b w:val="false"/>
                <w:i w:val="false"/>
                <w:color w:val="000000"/>
                <w:sz w:val="20"/>
              </w:rPr>
              <w:t>
(из них маточное поголовье -150 голова)</w:t>
            </w:r>
          </w:p>
          <w:p>
            <w:pPr>
              <w:spacing w:after="20"/>
              <w:ind w:left="20"/>
              <w:jc w:val="both"/>
            </w:pPr>
            <w:r>
              <w:rPr>
                <w:rFonts w:ascii="Times New Roman"/>
                <w:b w:val="false"/>
                <w:i w:val="false"/>
                <w:color w:val="000000"/>
                <w:sz w:val="20"/>
              </w:rPr>
              <w:t>
МРС – 365 голов</w:t>
            </w:r>
          </w:p>
          <w:p>
            <w:pPr>
              <w:spacing w:after="20"/>
              <w:ind w:left="20"/>
              <w:jc w:val="both"/>
            </w:pPr>
            <w:r>
              <w:rPr>
                <w:rFonts w:ascii="Times New Roman"/>
                <w:b w:val="false"/>
                <w:i w:val="false"/>
                <w:color w:val="000000"/>
                <w:sz w:val="20"/>
              </w:rPr>
              <w:t>
Лошади -31 голов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253 гол.*9га/гол.= 2277 га</w:t>
            </w:r>
          </w:p>
          <w:p>
            <w:pPr>
              <w:spacing w:after="20"/>
              <w:ind w:left="20"/>
              <w:jc w:val="both"/>
            </w:pPr>
            <w:r>
              <w:rPr>
                <w:rFonts w:ascii="Times New Roman"/>
                <w:b w:val="false"/>
                <w:i w:val="false"/>
                <w:color w:val="000000"/>
                <w:sz w:val="20"/>
              </w:rPr>
              <w:t>
(КРС (мат.) 150 гол.* 9 га/гол.=1350га)</w:t>
            </w:r>
          </w:p>
          <w:p>
            <w:pPr>
              <w:spacing w:after="20"/>
              <w:ind w:left="20"/>
              <w:jc w:val="both"/>
            </w:pPr>
            <w:r>
              <w:rPr>
                <w:rFonts w:ascii="Times New Roman"/>
                <w:b w:val="false"/>
                <w:i w:val="false"/>
                <w:color w:val="000000"/>
                <w:sz w:val="20"/>
              </w:rPr>
              <w:t>
МРС 365 гол.*1,8га/гол.=657 га</w:t>
            </w:r>
          </w:p>
          <w:p>
            <w:pPr>
              <w:spacing w:after="20"/>
              <w:ind w:left="20"/>
              <w:jc w:val="both"/>
            </w:pPr>
            <w:r>
              <w:rPr>
                <w:rFonts w:ascii="Times New Roman"/>
                <w:b w:val="false"/>
                <w:i w:val="false"/>
                <w:color w:val="000000"/>
                <w:sz w:val="20"/>
              </w:rPr>
              <w:t>
Лошади 31 гол.*10,8га/гол=334,8 га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927га+657га+334,8га=1918,8га на отгонно-пастбищное содержание животных</w:t>
            </w:r>
          </w:p>
          <w:p>
            <w:pPr>
              <w:spacing w:after="20"/>
              <w:ind w:left="20"/>
              <w:jc w:val="both"/>
            </w:pPr>
            <w:r>
              <w:rPr>
                <w:rFonts w:ascii="Times New Roman"/>
                <w:b w:val="false"/>
                <w:i w:val="false"/>
                <w:color w:val="000000"/>
                <w:sz w:val="20"/>
              </w:rPr>
              <w:t>
1350 га маточное поголовье</w:t>
            </w:r>
          </w:p>
          <w:p>
            <w:pPr>
              <w:spacing w:after="20"/>
              <w:ind w:left="20"/>
              <w:jc w:val="both"/>
            </w:pPr>
            <w:r>
              <w:rPr>
                <w:rFonts w:ascii="Times New Roman"/>
                <w:b w:val="false"/>
                <w:i w:val="false"/>
                <w:color w:val="000000"/>
                <w:sz w:val="20"/>
              </w:rPr>
              <w:t>
4253га-1350га= 2903га</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КРС- 205 голов</w:t>
            </w:r>
          </w:p>
          <w:p>
            <w:pPr>
              <w:spacing w:after="20"/>
              <w:ind w:left="20"/>
              <w:jc w:val="both"/>
            </w:pPr>
            <w:r>
              <w:rPr>
                <w:rFonts w:ascii="Times New Roman"/>
                <w:b w:val="false"/>
                <w:i w:val="false"/>
                <w:color w:val="000000"/>
                <w:sz w:val="20"/>
              </w:rPr>
              <w:t>
(из них маточное поголовье – 70 голов)</w:t>
            </w:r>
          </w:p>
          <w:p>
            <w:pPr>
              <w:spacing w:after="20"/>
              <w:ind w:left="20"/>
              <w:jc w:val="both"/>
            </w:pPr>
            <w:r>
              <w:rPr>
                <w:rFonts w:ascii="Times New Roman"/>
                <w:b w:val="false"/>
                <w:i w:val="false"/>
                <w:color w:val="000000"/>
                <w:sz w:val="20"/>
              </w:rPr>
              <w:t>
МРС – 416 голов</w:t>
            </w:r>
          </w:p>
          <w:p>
            <w:pPr>
              <w:spacing w:after="20"/>
              <w:ind w:left="20"/>
              <w:jc w:val="both"/>
            </w:pPr>
            <w:r>
              <w:rPr>
                <w:rFonts w:ascii="Times New Roman"/>
                <w:b w:val="false"/>
                <w:i w:val="false"/>
                <w:color w:val="000000"/>
                <w:sz w:val="20"/>
              </w:rPr>
              <w:t>
Лошади - 91 голов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205 гол.*9га/гол.= 1845 га</w:t>
            </w:r>
          </w:p>
          <w:p>
            <w:pPr>
              <w:spacing w:after="20"/>
              <w:ind w:left="20"/>
              <w:jc w:val="both"/>
            </w:pPr>
            <w:r>
              <w:rPr>
                <w:rFonts w:ascii="Times New Roman"/>
                <w:b w:val="false"/>
                <w:i w:val="false"/>
                <w:color w:val="000000"/>
                <w:sz w:val="20"/>
              </w:rPr>
              <w:t>
(КРС (мат.) 70гол.* 9 га/гол.=630га)</w:t>
            </w:r>
          </w:p>
          <w:p>
            <w:pPr>
              <w:spacing w:after="20"/>
              <w:ind w:left="20"/>
              <w:jc w:val="both"/>
            </w:pPr>
            <w:r>
              <w:rPr>
                <w:rFonts w:ascii="Times New Roman"/>
                <w:b w:val="false"/>
                <w:i w:val="false"/>
                <w:color w:val="000000"/>
                <w:sz w:val="20"/>
              </w:rPr>
              <w:t>
МРС 416 гол.*1,8га/гол.=748,8 га</w:t>
            </w:r>
          </w:p>
          <w:p>
            <w:pPr>
              <w:spacing w:after="20"/>
              <w:ind w:left="20"/>
              <w:jc w:val="both"/>
            </w:pPr>
            <w:r>
              <w:rPr>
                <w:rFonts w:ascii="Times New Roman"/>
                <w:b w:val="false"/>
                <w:i w:val="false"/>
                <w:color w:val="000000"/>
                <w:sz w:val="20"/>
              </w:rPr>
              <w:t>
Лошади 91гол.*10,8га/гол=982,8га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1215га+748,8га+982,8га=2946,6га на отгонно-пастбищное содержание животных</w:t>
            </w:r>
          </w:p>
          <w:p>
            <w:pPr>
              <w:spacing w:after="20"/>
              <w:ind w:left="20"/>
              <w:jc w:val="both"/>
            </w:pPr>
            <w:r>
              <w:rPr>
                <w:rFonts w:ascii="Times New Roman"/>
                <w:b w:val="false"/>
                <w:i w:val="false"/>
                <w:color w:val="000000"/>
                <w:sz w:val="20"/>
              </w:rPr>
              <w:t>
630га маточное поголовье</w:t>
            </w:r>
          </w:p>
          <w:p>
            <w:pPr>
              <w:spacing w:after="20"/>
              <w:ind w:left="20"/>
              <w:jc w:val="both"/>
            </w:pPr>
            <w:r>
              <w:rPr>
                <w:rFonts w:ascii="Times New Roman"/>
                <w:b w:val="false"/>
                <w:i w:val="false"/>
                <w:color w:val="000000"/>
                <w:sz w:val="20"/>
              </w:rPr>
              <w:t>
2827га-630га= 2197 га</w:t>
            </w:r>
          </w:p>
        </w:tc>
      </w:tr>
    </w:tbl>
    <w:p>
      <w:pPr>
        <w:spacing w:after="0"/>
        <w:ind w:left="0"/>
        <w:jc w:val="left"/>
      </w:pPr>
      <w:r>
        <w:rPr>
          <w:rFonts w:ascii="Times New Roman"/>
          <w:b/>
          <w:i w:val="false"/>
          <w:color w:val="000000"/>
        </w:rPr>
        <w:t xml:space="preserve"> Сведения о перераспределения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271"/>
        <w:gridCol w:w="1477"/>
        <w:gridCol w:w="2600"/>
        <w:gridCol w:w="2685"/>
        <w:gridCol w:w="723"/>
        <w:gridCol w:w="4273"/>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Олжабай батыра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КРС- 2606 голов,</w:t>
            </w:r>
          </w:p>
          <w:p>
            <w:pPr>
              <w:spacing w:after="20"/>
              <w:ind w:left="20"/>
              <w:jc w:val="both"/>
            </w:pPr>
            <w:r>
              <w:rPr>
                <w:rFonts w:ascii="Times New Roman"/>
                <w:b w:val="false"/>
                <w:i w:val="false"/>
                <w:color w:val="000000"/>
                <w:sz w:val="20"/>
              </w:rPr>
              <w:t>
(Из них маточное поголовье -1383 голов),</w:t>
            </w:r>
          </w:p>
          <w:p>
            <w:pPr>
              <w:spacing w:after="20"/>
              <w:ind w:left="20"/>
              <w:jc w:val="both"/>
            </w:pPr>
            <w:r>
              <w:rPr>
                <w:rFonts w:ascii="Times New Roman"/>
                <w:b w:val="false"/>
                <w:i w:val="false"/>
                <w:color w:val="000000"/>
                <w:sz w:val="20"/>
              </w:rPr>
              <w:t>
МРС – 5172 голов,</w:t>
            </w:r>
          </w:p>
          <w:p>
            <w:pPr>
              <w:spacing w:after="20"/>
              <w:ind w:left="20"/>
              <w:jc w:val="both"/>
            </w:pPr>
            <w:r>
              <w:rPr>
                <w:rFonts w:ascii="Times New Roman"/>
                <w:b w:val="false"/>
                <w:i w:val="false"/>
                <w:color w:val="000000"/>
                <w:sz w:val="20"/>
              </w:rPr>
              <w:t>
Лошади – 599 голов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 гана отгонно-пастбищное содержание животных</w:t>
            </w:r>
          </w:p>
          <w:p>
            <w:pPr>
              <w:spacing w:after="20"/>
              <w:ind w:left="20"/>
              <w:jc w:val="both"/>
            </w:pPr>
            <w:r>
              <w:rPr>
                <w:rFonts w:ascii="Times New Roman"/>
                <w:b w:val="false"/>
                <w:i w:val="false"/>
                <w:color w:val="000000"/>
                <w:sz w:val="20"/>
              </w:rPr>
              <w:t>
12447 гаматочное поголовье</w:t>
            </w:r>
          </w:p>
          <w:p>
            <w:pPr>
              <w:spacing w:after="20"/>
              <w:ind w:left="20"/>
              <w:jc w:val="both"/>
            </w:pPr>
            <w:r>
              <w:rPr>
                <w:rFonts w:ascii="Times New Roman"/>
                <w:b w:val="false"/>
                <w:i w:val="false"/>
                <w:color w:val="000000"/>
                <w:sz w:val="20"/>
              </w:rPr>
              <w:t>
5744-12447= -6703 га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"Азат" Жаманбалин Каиркен (3 члена КХ)-156 га</w:t>
            </w:r>
          </w:p>
          <w:p>
            <w:pPr>
              <w:spacing w:after="20"/>
              <w:ind w:left="20"/>
              <w:jc w:val="both"/>
            </w:pPr>
            <w:r>
              <w:rPr>
                <w:rFonts w:ascii="Times New Roman"/>
                <w:b w:val="false"/>
                <w:i w:val="false"/>
                <w:color w:val="000000"/>
                <w:sz w:val="20"/>
              </w:rPr>
              <w:t>
КХ "Идрисов К.К".-129 га</w:t>
            </w:r>
          </w:p>
          <w:p>
            <w:pPr>
              <w:spacing w:after="20"/>
              <w:ind w:left="20"/>
              <w:jc w:val="both"/>
            </w:pPr>
            <w:r>
              <w:rPr>
                <w:rFonts w:ascii="Times New Roman"/>
                <w:b w:val="false"/>
                <w:i w:val="false"/>
                <w:color w:val="000000"/>
                <w:sz w:val="20"/>
              </w:rPr>
              <w:t>
КХ "Куланбаев Б.С".-117 га</w:t>
            </w:r>
          </w:p>
          <w:p>
            <w:pPr>
              <w:spacing w:after="20"/>
              <w:ind w:left="20"/>
              <w:jc w:val="both"/>
            </w:pPr>
            <w:r>
              <w:rPr>
                <w:rFonts w:ascii="Times New Roman"/>
                <w:b w:val="false"/>
                <w:i w:val="false"/>
                <w:color w:val="000000"/>
                <w:sz w:val="20"/>
              </w:rPr>
              <w:t>
КХ "Шакшабай"-195 га</w:t>
            </w:r>
          </w:p>
          <w:p>
            <w:pPr>
              <w:spacing w:after="20"/>
              <w:ind w:left="20"/>
              <w:jc w:val="both"/>
            </w:pPr>
            <w:r>
              <w:rPr>
                <w:rFonts w:ascii="Times New Roman"/>
                <w:b w:val="false"/>
                <w:i w:val="false"/>
                <w:color w:val="000000"/>
                <w:sz w:val="20"/>
              </w:rPr>
              <w:t>
КХ "Махорин П.Е".-263,4 га</w:t>
            </w:r>
          </w:p>
          <w:p>
            <w:pPr>
              <w:spacing w:after="20"/>
              <w:ind w:left="20"/>
              <w:jc w:val="both"/>
            </w:pPr>
            <w:r>
              <w:rPr>
                <w:rFonts w:ascii="Times New Roman"/>
                <w:b w:val="false"/>
                <w:i w:val="false"/>
                <w:color w:val="000000"/>
                <w:sz w:val="20"/>
              </w:rPr>
              <w:t>
КХ "Рустем"-142 га</w:t>
            </w:r>
          </w:p>
          <w:p>
            <w:pPr>
              <w:spacing w:after="20"/>
              <w:ind w:left="20"/>
              <w:jc w:val="both"/>
            </w:pPr>
            <w:r>
              <w:rPr>
                <w:rFonts w:ascii="Times New Roman"/>
                <w:b w:val="false"/>
                <w:i w:val="false"/>
                <w:color w:val="000000"/>
                <w:sz w:val="20"/>
              </w:rPr>
              <w:t>
КХ "Сарсенов Ж"-727 га</w:t>
            </w:r>
          </w:p>
          <w:p>
            <w:pPr>
              <w:spacing w:after="20"/>
              <w:ind w:left="20"/>
              <w:jc w:val="both"/>
            </w:pPr>
            <w:r>
              <w:rPr>
                <w:rFonts w:ascii="Times New Roman"/>
                <w:b w:val="false"/>
                <w:i w:val="false"/>
                <w:color w:val="000000"/>
                <w:sz w:val="20"/>
              </w:rPr>
              <w:t>
КХ "Тас-С"-161 га</w:t>
            </w:r>
          </w:p>
          <w:p>
            <w:pPr>
              <w:spacing w:after="20"/>
              <w:ind w:left="20"/>
              <w:jc w:val="both"/>
            </w:pPr>
            <w:r>
              <w:rPr>
                <w:rFonts w:ascii="Times New Roman"/>
                <w:b w:val="false"/>
                <w:i w:val="false"/>
                <w:color w:val="000000"/>
                <w:sz w:val="20"/>
              </w:rPr>
              <w:t>
КХ "Талгат"-21 га</w:t>
            </w:r>
          </w:p>
          <w:p>
            <w:pPr>
              <w:spacing w:after="20"/>
              <w:ind w:left="20"/>
              <w:jc w:val="both"/>
            </w:pPr>
            <w:r>
              <w:rPr>
                <w:rFonts w:ascii="Times New Roman"/>
                <w:b w:val="false"/>
                <w:i w:val="false"/>
                <w:color w:val="000000"/>
                <w:sz w:val="20"/>
              </w:rPr>
              <w:t>
КХ "А-Шаттык"-151 га</w:t>
            </w:r>
          </w:p>
          <w:p>
            <w:pPr>
              <w:spacing w:after="20"/>
              <w:ind w:left="20"/>
              <w:jc w:val="both"/>
            </w:pPr>
            <w:r>
              <w:rPr>
                <w:rFonts w:ascii="Times New Roman"/>
                <w:b w:val="false"/>
                <w:i w:val="false"/>
                <w:color w:val="000000"/>
                <w:sz w:val="20"/>
              </w:rPr>
              <w:t>
КХ "Кусаинов С".-100 га</w:t>
            </w:r>
          </w:p>
          <w:p>
            <w:pPr>
              <w:spacing w:after="20"/>
              <w:ind w:left="20"/>
              <w:jc w:val="both"/>
            </w:pPr>
            <w:r>
              <w:rPr>
                <w:rFonts w:ascii="Times New Roman"/>
                <w:b w:val="false"/>
                <w:i w:val="false"/>
                <w:color w:val="000000"/>
                <w:sz w:val="20"/>
              </w:rPr>
              <w:t>
КХ "Олжатаев К"-1024 га</w:t>
            </w:r>
          </w:p>
          <w:p>
            <w:pPr>
              <w:spacing w:after="20"/>
              <w:ind w:left="20"/>
              <w:jc w:val="both"/>
            </w:pPr>
            <w:r>
              <w:rPr>
                <w:rFonts w:ascii="Times New Roman"/>
                <w:b w:val="false"/>
                <w:i w:val="false"/>
                <w:color w:val="000000"/>
                <w:sz w:val="20"/>
              </w:rPr>
              <w:t>
КХ "Аскаров"-193 га</w:t>
            </w:r>
          </w:p>
          <w:p>
            <w:pPr>
              <w:spacing w:after="20"/>
              <w:ind w:left="20"/>
              <w:jc w:val="both"/>
            </w:pPr>
            <w:r>
              <w:rPr>
                <w:rFonts w:ascii="Times New Roman"/>
                <w:b w:val="false"/>
                <w:i w:val="false"/>
                <w:color w:val="000000"/>
                <w:sz w:val="20"/>
              </w:rPr>
              <w:t>
КХ "ERASYL"-293 га</w:t>
            </w:r>
          </w:p>
          <w:p>
            <w:pPr>
              <w:spacing w:after="20"/>
              <w:ind w:left="20"/>
              <w:jc w:val="both"/>
            </w:pPr>
            <w:r>
              <w:rPr>
                <w:rFonts w:ascii="Times New Roman"/>
                <w:b w:val="false"/>
                <w:i w:val="false"/>
                <w:color w:val="000000"/>
                <w:sz w:val="20"/>
              </w:rPr>
              <w:t>
КХ "Жанбек"-151,2 га</w:t>
            </w:r>
          </w:p>
          <w:p>
            <w:pPr>
              <w:spacing w:after="20"/>
              <w:ind w:left="20"/>
              <w:jc w:val="both"/>
            </w:pPr>
            <w:r>
              <w:rPr>
                <w:rFonts w:ascii="Times New Roman"/>
                <w:b w:val="false"/>
                <w:i w:val="false"/>
                <w:color w:val="000000"/>
                <w:sz w:val="20"/>
              </w:rPr>
              <w:t>
КХ "Байгабыл М"-460 га</w:t>
            </w:r>
          </w:p>
          <w:p>
            <w:pPr>
              <w:spacing w:after="20"/>
              <w:ind w:left="20"/>
              <w:jc w:val="both"/>
            </w:pPr>
            <w:r>
              <w:rPr>
                <w:rFonts w:ascii="Times New Roman"/>
                <w:b w:val="false"/>
                <w:i w:val="false"/>
                <w:color w:val="000000"/>
                <w:sz w:val="20"/>
              </w:rPr>
              <w:t>
КХ "Жиенгалиева М".-272,3 га</w:t>
            </w:r>
          </w:p>
          <w:p>
            <w:pPr>
              <w:spacing w:after="20"/>
              <w:ind w:left="20"/>
              <w:jc w:val="both"/>
            </w:pPr>
            <w:r>
              <w:rPr>
                <w:rFonts w:ascii="Times New Roman"/>
                <w:b w:val="false"/>
                <w:i w:val="false"/>
                <w:color w:val="000000"/>
                <w:sz w:val="20"/>
              </w:rPr>
              <w:t>
Боранбаев К"-100,2 га</w:t>
            </w:r>
          </w:p>
          <w:p>
            <w:pPr>
              <w:spacing w:after="20"/>
              <w:ind w:left="20"/>
              <w:jc w:val="both"/>
            </w:pPr>
            <w:r>
              <w:rPr>
                <w:rFonts w:ascii="Times New Roman"/>
                <w:b w:val="false"/>
                <w:i w:val="false"/>
                <w:color w:val="000000"/>
                <w:sz w:val="20"/>
              </w:rPr>
              <w:t>
ОДЗ Аскер Х".-94,2 га</w:t>
            </w:r>
          </w:p>
          <w:p>
            <w:pPr>
              <w:spacing w:after="20"/>
              <w:ind w:left="20"/>
              <w:jc w:val="both"/>
            </w:pPr>
            <w:r>
              <w:rPr>
                <w:rFonts w:ascii="Times New Roman"/>
                <w:b w:val="false"/>
                <w:i w:val="false"/>
                <w:color w:val="000000"/>
                <w:sz w:val="20"/>
              </w:rPr>
              <w:t>
Шиптенко С".-44 га</w:t>
            </w:r>
          </w:p>
          <w:p>
            <w:pPr>
              <w:spacing w:after="20"/>
              <w:ind w:left="20"/>
              <w:jc w:val="both"/>
            </w:pPr>
            <w:r>
              <w:rPr>
                <w:rFonts w:ascii="Times New Roman"/>
                <w:b w:val="false"/>
                <w:i w:val="false"/>
                <w:color w:val="000000"/>
                <w:sz w:val="20"/>
              </w:rPr>
              <w:t>
ОДЗ Ташимова Б".-150 га</w:t>
            </w:r>
          </w:p>
          <w:p>
            <w:pPr>
              <w:spacing w:after="20"/>
              <w:ind w:left="20"/>
              <w:jc w:val="both"/>
            </w:pPr>
            <w:r>
              <w:rPr>
                <w:rFonts w:ascii="Times New Roman"/>
                <w:b w:val="false"/>
                <w:i w:val="false"/>
                <w:color w:val="000000"/>
                <w:sz w:val="20"/>
              </w:rPr>
              <w:t>
Тлепов Т.-195 га</w:t>
            </w:r>
          </w:p>
          <w:p>
            <w:pPr>
              <w:spacing w:after="20"/>
              <w:ind w:left="20"/>
              <w:jc w:val="both"/>
            </w:pPr>
            <w:r>
              <w:rPr>
                <w:rFonts w:ascii="Times New Roman"/>
                <w:b w:val="false"/>
                <w:i w:val="false"/>
                <w:color w:val="000000"/>
                <w:sz w:val="20"/>
              </w:rPr>
              <w:t>
Ашимов Е.457 га</w:t>
            </w:r>
          </w:p>
          <w:p>
            <w:pPr>
              <w:spacing w:after="20"/>
              <w:ind w:left="20"/>
              <w:jc w:val="both"/>
            </w:pPr>
            <w:r>
              <w:rPr>
                <w:rFonts w:ascii="Times New Roman"/>
                <w:b w:val="false"/>
                <w:i w:val="false"/>
                <w:color w:val="000000"/>
                <w:sz w:val="20"/>
              </w:rPr>
              <w:t>
ОДЗ Головко-144 га</w:t>
            </w:r>
          </w:p>
          <w:p>
            <w:pPr>
              <w:spacing w:after="20"/>
              <w:ind w:left="20"/>
              <w:jc w:val="both"/>
            </w:pPr>
            <w:r>
              <w:rPr>
                <w:rFonts w:ascii="Times New Roman"/>
                <w:b w:val="false"/>
                <w:i w:val="false"/>
                <w:color w:val="000000"/>
                <w:sz w:val="20"/>
              </w:rPr>
              <w:t>
ОДЗ Жагипаров Т.-85 га</w:t>
            </w:r>
          </w:p>
          <w:p>
            <w:pPr>
              <w:spacing w:after="20"/>
              <w:ind w:left="20"/>
              <w:jc w:val="both"/>
            </w:pPr>
            <w:r>
              <w:rPr>
                <w:rFonts w:ascii="Times New Roman"/>
                <w:b w:val="false"/>
                <w:i w:val="false"/>
                <w:color w:val="000000"/>
                <w:sz w:val="20"/>
              </w:rPr>
              <w:t>
ОДЗ Ерсак-113 га</w:t>
            </w:r>
          </w:p>
          <w:p>
            <w:pPr>
              <w:spacing w:after="20"/>
              <w:ind w:left="20"/>
              <w:jc w:val="both"/>
            </w:pPr>
            <w:r>
              <w:rPr>
                <w:rFonts w:ascii="Times New Roman"/>
                <w:b w:val="false"/>
                <w:i w:val="false"/>
                <w:color w:val="000000"/>
                <w:sz w:val="20"/>
              </w:rPr>
              <w:t>
ОДЗ Аскаров К.-25 га</w:t>
            </w:r>
          </w:p>
          <w:p>
            <w:pPr>
              <w:spacing w:after="20"/>
              <w:ind w:left="20"/>
              <w:jc w:val="both"/>
            </w:pPr>
            <w:r>
              <w:rPr>
                <w:rFonts w:ascii="Times New Roman"/>
                <w:b w:val="false"/>
                <w:i w:val="false"/>
                <w:color w:val="000000"/>
                <w:sz w:val="20"/>
              </w:rPr>
              <w:t>
Алдасугурова Б-41 га</w:t>
            </w:r>
          </w:p>
          <w:p>
            <w:pPr>
              <w:spacing w:after="20"/>
              <w:ind w:left="20"/>
              <w:jc w:val="both"/>
            </w:pPr>
            <w:r>
              <w:rPr>
                <w:rFonts w:ascii="Times New Roman"/>
                <w:b w:val="false"/>
                <w:i w:val="false"/>
                <w:color w:val="000000"/>
                <w:sz w:val="20"/>
              </w:rPr>
              <w:t>
Дуйсенбаев А.-247 га</w:t>
            </w:r>
          </w:p>
          <w:p>
            <w:pPr>
              <w:spacing w:after="20"/>
              <w:ind w:left="20"/>
              <w:jc w:val="both"/>
            </w:pPr>
            <w:r>
              <w:rPr>
                <w:rFonts w:ascii="Times New Roman"/>
                <w:b w:val="false"/>
                <w:i w:val="false"/>
                <w:color w:val="000000"/>
                <w:sz w:val="20"/>
              </w:rPr>
              <w:t>
ОДЗ Мурзалиновы-142 га</w:t>
            </w:r>
          </w:p>
          <w:p>
            <w:pPr>
              <w:spacing w:after="20"/>
              <w:ind w:left="20"/>
              <w:jc w:val="both"/>
            </w:pPr>
            <w:r>
              <w:rPr>
                <w:rFonts w:ascii="Times New Roman"/>
                <w:b w:val="false"/>
                <w:i w:val="false"/>
                <w:color w:val="000000"/>
                <w:sz w:val="20"/>
              </w:rPr>
              <w:t>
Тлеуов Т-242 га</w:t>
            </w:r>
          </w:p>
          <w:p>
            <w:pPr>
              <w:spacing w:after="20"/>
              <w:ind w:left="20"/>
              <w:jc w:val="both"/>
            </w:pPr>
            <w:r>
              <w:rPr>
                <w:rFonts w:ascii="Times New Roman"/>
                <w:b w:val="false"/>
                <w:i w:val="false"/>
                <w:color w:val="000000"/>
                <w:sz w:val="20"/>
              </w:rPr>
              <w:t>
Уналов Р-338 га</w:t>
            </w:r>
          </w:p>
          <w:p>
            <w:pPr>
              <w:spacing w:after="20"/>
              <w:ind w:left="20"/>
              <w:jc w:val="both"/>
            </w:pPr>
            <w:r>
              <w:rPr>
                <w:rFonts w:ascii="Times New Roman"/>
                <w:b w:val="false"/>
                <w:i w:val="false"/>
                <w:color w:val="000000"/>
                <w:sz w:val="20"/>
              </w:rPr>
              <w:t>
ТОО "Благодатное-2000"-240 га</w:t>
            </w:r>
          </w:p>
          <w:p>
            <w:pPr>
              <w:spacing w:after="20"/>
              <w:ind w:left="20"/>
              <w:jc w:val="both"/>
            </w:pPr>
            <w:r>
              <w:rPr>
                <w:rFonts w:ascii="Times New Roman"/>
                <w:b w:val="false"/>
                <w:i w:val="false"/>
                <w:color w:val="000000"/>
                <w:sz w:val="20"/>
              </w:rPr>
              <w:t>
ТОО "Жалыкпас и К"-987 га</w:t>
            </w:r>
          </w:p>
          <w:p>
            <w:pPr>
              <w:spacing w:after="20"/>
              <w:ind w:left="20"/>
              <w:jc w:val="both"/>
            </w:pPr>
            <w:r>
              <w:rPr>
                <w:rFonts w:ascii="Times New Roman"/>
                <w:b w:val="false"/>
                <w:i w:val="false"/>
                <w:color w:val="000000"/>
                <w:sz w:val="20"/>
              </w:rPr>
              <w:t>
ТОО "Бегей"-320,8 га</w:t>
            </w:r>
          </w:p>
          <w:p>
            <w:pPr>
              <w:spacing w:after="20"/>
              <w:ind w:left="20"/>
              <w:jc w:val="both"/>
            </w:pPr>
            <w:r>
              <w:rPr>
                <w:rFonts w:ascii="Times New Roman"/>
                <w:b w:val="false"/>
                <w:i w:val="false"/>
                <w:color w:val="000000"/>
                <w:sz w:val="20"/>
              </w:rPr>
              <w:t>
ТОО "Олжабай жана жол"-29 га7</w:t>
            </w:r>
          </w:p>
          <w:p>
            <w:pPr>
              <w:spacing w:after="20"/>
              <w:ind w:left="20"/>
              <w:jc w:val="both"/>
            </w:pPr>
            <w:r>
              <w:rPr>
                <w:rFonts w:ascii="Times New Roman"/>
                <w:b w:val="false"/>
                <w:i w:val="false"/>
                <w:color w:val="000000"/>
                <w:sz w:val="20"/>
              </w:rPr>
              <w:t>
ТОО "Еркиншилик"-101 га</w:t>
            </w:r>
          </w:p>
          <w:p>
            <w:pPr>
              <w:spacing w:after="20"/>
              <w:ind w:left="20"/>
              <w:jc w:val="both"/>
            </w:pPr>
            <w:r>
              <w:rPr>
                <w:rFonts w:ascii="Times New Roman"/>
                <w:b w:val="false"/>
                <w:i w:val="false"/>
                <w:color w:val="000000"/>
                <w:sz w:val="20"/>
              </w:rPr>
              <w:t>
ТОО "Ак жар 2016"-172га</w:t>
            </w:r>
          </w:p>
          <w:p>
            <w:pPr>
              <w:spacing w:after="20"/>
              <w:ind w:left="20"/>
              <w:jc w:val="both"/>
            </w:pPr>
            <w:r>
              <w:rPr>
                <w:rFonts w:ascii="Times New Roman"/>
                <w:b w:val="false"/>
                <w:i w:val="false"/>
                <w:color w:val="000000"/>
                <w:sz w:val="20"/>
              </w:rPr>
              <w:t>
ТОО "Олжабай Агро-2016"-1241 га</w:t>
            </w:r>
          </w:p>
          <w:p>
            <w:pPr>
              <w:spacing w:after="20"/>
              <w:ind w:left="20"/>
              <w:jc w:val="both"/>
            </w:pPr>
            <w:r>
              <w:rPr>
                <w:rFonts w:ascii="Times New Roman"/>
                <w:b w:val="false"/>
                <w:i w:val="false"/>
                <w:color w:val="000000"/>
                <w:sz w:val="20"/>
              </w:rPr>
              <w:t>
СПК "Береке-2017"-133,7 га</w:t>
            </w:r>
          </w:p>
          <w:p>
            <w:pPr>
              <w:spacing w:after="20"/>
              <w:ind w:left="20"/>
              <w:jc w:val="both"/>
            </w:pPr>
            <w:r>
              <w:rPr>
                <w:rFonts w:ascii="Times New Roman"/>
                <w:b w:val="false"/>
                <w:i w:val="false"/>
                <w:color w:val="000000"/>
                <w:sz w:val="20"/>
              </w:rPr>
              <w:t>
СПК "Agjol-2019"-223,2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11007га+9309,6га+6469,2га=26786 га на отгонно-пастбищное содержание животных</w:t>
            </w:r>
          </w:p>
          <w:p>
            <w:pPr>
              <w:spacing w:after="20"/>
              <w:ind w:left="20"/>
              <w:jc w:val="both"/>
            </w:pPr>
            <w:r>
              <w:rPr>
                <w:rFonts w:ascii="Times New Roman"/>
                <w:b w:val="false"/>
                <w:i w:val="false"/>
                <w:color w:val="000000"/>
                <w:sz w:val="20"/>
              </w:rPr>
              <w:t>
12447 га маточное поголовье</w:t>
            </w:r>
          </w:p>
          <w:p>
            <w:pPr>
              <w:spacing w:after="20"/>
              <w:ind w:left="20"/>
              <w:jc w:val="both"/>
            </w:pPr>
            <w:r>
              <w:rPr>
                <w:rFonts w:ascii="Times New Roman"/>
                <w:b w:val="false"/>
                <w:i w:val="false"/>
                <w:color w:val="000000"/>
                <w:sz w:val="20"/>
              </w:rPr>
              <w:t>
5744га -12447га=--6703 га</w:t>
            </w:r>
          </w:p>
        </w:tc>
      </w:tr>
    </w:tbl>
    <w:p>
      <w:pPr>
        <w:spacing w:after="0"/>
        <w:ind w:left="0"/>
        <w:jc w:val="left"/>
      </w:pPr>
      <w:r>
        <w:rPr>
          <w:rFonts w:ascii="Times New Roman"/>
          <w:b/>
          <w:i w:val="false"/>
          <w:color w:val="000000"/>
        </w:rPr>
        <w:t xml:space="preserve"> Схема пастбищеоборота в селе Олжабай батыра</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Ынтымак</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селе Алгабас</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отг.участке Баймен</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Олжабай батыра</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Ынтымак</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Алгабас</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отг.участке Баймен</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Олжабай батыра</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Ынтымак</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Алгабас</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отг.участ.Баймен</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села Олжабай батыра</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селе Ынтымак</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селе Алгабас</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отг.участ.Баймен</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села Олжабай батыра</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села Ынтымак</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села Алгабас</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отг.участ.Баймен</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913"/>
        <w:gridCol w:w="1265"/>
        <w:gridCol w:w="1265"/>
        <w:gridCol w:w="1265"/>
        <w:gridCol w:w="1265"/>
        <w:gridCol w:w="1265"/>
        <w:gridCol w:w="1265"/>
        <w:gridCol w:w="1266"/>
        <w:gridCol w:w="1266"/>
      </w:tblGrid>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Схема скотопрогона в сельском округе имени Олжабай батыра</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КФХ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с.Олжабай батыра – село Олжабай батыра;</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ОС – осенний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Приложение 7 к решению</w:t>
            </w:r>
            <w:r>
              <w:br/>
            </w:r>
            <w:r>
              <w:rPr>
                <w:rFonts w:ascii="Times New Roman"/>
                <w:b w:val="false"/>
                <w:i w:val="false"/>
                <w:color w:val="000000"/>
                <w:sz w:val="20"/>
              </w:rPr>
              <w:t>Ерейментауского районного</w:t>
            </w:r>
            <w:r>
              <w:br/>
            </w:r>
            <w:r>
              <w:rPr>
                <w:rFonts w:ascii="Times New Roman"/>
                <w:b w:val="false"/>
                <w:i w:val="false"/>
                <w:color w:val="000000"/>
                <w:sz w:val="20"/>
              </w:rPr>
              <w:t>маслихата от "27" декабря</w:t>
            </w:r>
            <w:r>
              <w:br/>
            </w:r>
            <w:r>
              <w:rPr>
                <w:rFonts w:ascii="Times New Roman"/>
                <w:b w:val="false"/>
                <w:i w:val="false"/>
                <w:color w:val="000000"/>
                <w:sz w:val="20"/>
              </w:rPr>
              <w:t>2021 года № 7С-21/2-21</w:t>
            </w:r>
          </w:p>
        </w:tc>
      </w:tr>
    </w:tbl>
    <w:bookmarkStart w:name="z17" w:id="9"/>
    <w:p>
      <w:pPr>
        <w:spacing w:after="0"/>
        <w:ind w:left="0"/>
        <w:jc w:val="left"/>
      </w:pPr>
      <w:r>
        <w:rPr>
          <w:rFonts w:ascii="Times New Roman"/>
          <w:b/>
          <w:i w:val="false"/>
          <w:color w:val="000000"/>
        </w:rPr>
        <w:t xml:space="preserve"> План по управлению пастбищами и их использованию в Улентинском сельском округе на 2021 год</w:t>
      </w:r>
    </w:p>
    <w:bookmarkEnd w:id="9"/>
    <w:p>
      <w:pPr>
        <w:spacing w:after="0"/>
        <w:ind w:left="0"/>
        <w:jc w:val="both"/>
      </w:pPr>
      <w:r>
        <w:rPr>
          <w:rFonts w:ascii="Times New Roman"/>
          <w:b w:val="false"/>
          <w:i w:val="false"/>
          <w:color w:val="000000"/>
          <w:sz w:val="28"/>
        </w:rPr>
        <w:t>
      Настоящий План по управлению пастбищами и их использованию в Улентинском сельском округе на 2021 год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и иными нормативными правовыми актами.</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карту расположения пастбищ на территории Улентинского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Улентинском сельском округе;</w:t>
      </w:r>
    </w:p>
    <w:p>
      <w:pPr>
        <w:spacing w:after="0"/>
        <w:ind w:left="0"/>
        <w:jc w:val="both"/>
      </w:pPr>
      <w:r>
        <w:rPr>
          <w:rFonts w:ascii="Times New Roman"/>
          <w:b w:val="false"/>
          <w:i w:val="false"/>
          <w:color w:val="000000"/>
          <w:sz w:val="28"/>
        </w:rPr>
        <w:t>
      7) схему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схема скотопрогона;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w:t>
      </w:r>
    </w:p>
    <w:p>
      <w:pPr>
        <w:spacing w:after="0"/>
        <w:ind w:left="0"/>
        <w:jc w:val="both"/>
      </w:pPr>
      <w:r>
        <w:rPr>
          <w:rFonts w:ascii="Times New Roman"/>
          <w:b w:val="false"/>
          <w:i w:val="false"/>
          <w:color w:val="000000"/>
          <w:sz w:val="28"/>
        </w:rPr>
        <w:t>
      сведений о ветеринарно-санитарных объектах;</w:t>
      </w:r>
    </w:p>
    <w:p>
      <w:pPr>
        <w:spacing w:after="0"/>
        <w:ind w:left="0"/>
        <w:jc w:val="both"/>
      </w:pPr>
      <w:r>
        <w:rPr>
          <w:rFonts w:ascii="Times New Roman"/>
          <w:b w:val="false"/>
          <w:i w:val="false"/>
          <w:color w:val="000000"/>
          <w:sz w:val="28"/>
        </w:rPr>
        <w:t>
      данных о численности поголовья сельскохозяйственных животных с указанием их владельцев - пастбищепользователей, физических и (или) юридических лиц;</w:t>
      </w:r>
    </w:p>
    <w:p>
      <w:pPr>
        <w:spacing w:after="0"/>
        <w:ind w:left="0"/>
        <w:jc w:val="both"/>
      </w:pPr>
      <w:r>
        <w:rPr>
          <w:rFonts w:ascii="Times New Roman"/>
          <w:b w:val="false"/>
          <w:i w:val="false"/>
          <w:color w:val="000000"/>
          <w:sz w:val="28"/>
        </w:rPr>
        <w:t>
      данных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сведений о формировании поголовья сельскохозяйственных животных для выпаса на отгонных пастбищах;</w:t>
      </w:r>
    </w:p>
    <w:p>
      <w:pPr>
        <w:spacing w:after="0"/>
        <w:ind w:left="0"/>
        <w:jc w:val="both"/>
      </w:pPr>
      <w:r>
        <w:rPr>
          <w:rFonts w:ascii="Times New Roman"/>
          <w:b w:val="false"/>
          <w:i w:val="false"/>
          <w:color w:val="000000"/>
          <w:sz w:val="28"/>
        </w:rPr>
        <w:t>
      особенностей выпаса сельскохозяйственных животных на культурных и аридных пастбищах;</w:t>
      </w:r>
    </w:p>
    <w:p>
      <w:pPr>
        <w:spacing w:after="0"/>
        <w:ind w:left="0"/>
        <w:jc w:val="both"/>
      </w:pPr>
      <w:r>
        <w:rPr>
          <w:rFonts w:ascii="Times New Roman"/>
          <w:b w:val="false"/>
          <w:i w:val="false"/>
          <w:color w:val="000000"/>
          <w:sz w:val="28"/>
        </w:rPr>
        <w:t>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Улентинском сельском округе имеются 3 населенных пункта.</w:t>
      </w:r>
    </w:p>
    <w:p>
      <w:pPr>
        <w:spacing w:after="0"/>
        <w:ind w:left="0"/>
        <w:jc w:val="both"/>
      </w:pPr>
      <w:r>
        <w:rPr>
          <w:rFonts w:ascii="Times New Roman"/>
          <w:b w:val="false"/>
          <w:i w:val="false"/>
          <w:color w:val="000000"/>
          <w:sz w:val="28"/>
        </w:rPr>
        <w:t>
      Общая площадь территории Улентинского сельского округа 132 029 гектар, из них пашни –20876 га, пастбищные земли – 89144,1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51549,9 гектар;</w:t>
      </w:r>
    </w:p>
    <w:p>
      <w:pPr>
        <w:spacing w:after="0"/>
        <w:ind w:left="0"/>
        <w:jc w:val="both"/>
      </w:pPr>
      <w:r>
        <w:rPr>
          <w:rFonts w:ascii="Times New Roman"/>
          <w:b w:val="false"/>
          <w:i w:val="false"/>
          <w:color w:val="000000"/>
          <w:sz w:val="28"/>
        </w:rPr>
        <w:t>
      земли населенных пунктов – 21440,1 гектар;</w:t>
      </w:r>
    </w:p>
    <w:p>
      <w:pPr>
        <w:spacing w:after="0"/>
        <w:ind w:left="0"/>
        <w:jc w:val="both"/>
      </w:pPr>
      <w:r>
        <w:rPr>
          <w:rFonts w:ascii="Times New Roman"/>
          <w:b w:val="false"/>
          <w:i w:val="false"/>
          <w:color w:val="000000"/>
          <w:sz w:val="28"/>
        </w:rPr>
        <w:t>
      земли запаса – 9170,9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1000 гектар;</w:t>
      </w:r>
    </w:p>
    <w:p>
      <w:pPr>
        <w:spacing w:after="0"/>
        <w:ind w:left="0"/>
        <w:jc w:val="both"/>
      </w:pPr>
      <w:r>
        <w:rPr>
          <w:rFonts w:ascii="Times New Roman"/>
          <w:b w:val="false"/>
          <w:i w:val="false"/>
          <w:color w:val="000000"/>
          <w:sz w:val="28"/>
        </w:rPr>
        <w:t>
      По природным условиям территория Улентинского сельского округа расположена в зоне сухих степей, где получил распространение дерновый тип почвообразования, где зональными почвами являются темно-каштановые. Кроме зональных почв получили широкое распространение интразональные почвы: солонцы, засоленные почвы, темно- каштановые, темно-каштановые неполноразвитые и малоразвитые почвы. Лугово-болотные почвы и солончаки. По агроклиматическим показателям резко континентальный, это выражается большими колебаниями годовых и суточных температур, значительным превышением испаряемости над количеством выпадающих осадков.</w:t>
      </w:r>
    </w:p>
    <w:p>
      <w:pPr>
        <w:spacing w:after="0"/>
        <w:ind w:left="0"/>
        <w:jc w:val="both"/>
      </w:pPr>
      <w:r>
        <w:rPr>
          <w:rFonts w:ascii="Times New Roman"/>
          <w:b w:val="false"/>
          <w:i w:val="false"/>
          <w:color w:val="000000"/>
          <w:sz w:val="28"/>
        </w:rPr>
        <w:t>
      По природным условиям территория Улентинского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темно-каштановые малогумусные тяжелосуглинистые.</w:t>
      </w:r>
    </w:p>
    <w:p>
      <w:pPr>
        <w:spacing w:after="0"/>
        <w:ind w:left="0"/>
        <w:jc w:val="both"/>
      </w:pPr>
      <w:r>
        <w:rPr>
          <w:rFonts w:ascii="Times New Roman"/>
          <w:b w:val="false"/>
          <w:i w:val="false"/>
          <w:color w:val="000000"/>
          <w:sz w:val="28"/>
        </w:rPr>
        <w:t>
      На 1 августа 2021 года в Улентинском сельском округе насчитывается (личное подворье населения и поголовье ТОО, КХ) крупного рогатого скота 3964 голов, из них маточное поголовье 2180 голов, мелкого рогатого скота 4426 голов, 2967 головы лошадей. Из них:</w:t>
      </w:r>
    </w:p>
    <w:p>
      <w:pPr>
        <w:spacing w:after="0"/>
        <w:ind w:left="0"/>
        <w:jc w:val="both"/>
      </w:pPr>
      <w:r>
        <w:rPr>
          <w:rFonts w:ascii="Times New Roman"/>
          <w:b w:val="false"/>
          <w:i w:val="false"/>
          <w:color w:val="000000"/>
          <w:sz w:val="28"/>
        </w:rPr>
        <w:t>
      в селе Уленты:</w:t>
      </w:r>
    </w:p>
    <w:p>
      <w:pPr>
        <w:spacing w:after="0"/>
        <w:ind w:left="0"/>
        <w:jc w:val="both"/>
      </w:pPr>
      <w:r>
        <w:rPr>
          <w:rFonts w:ascii="Times New Roman"/>
          <w:b w:val="false"/>
          <w:i w:val="false"/>
          <w:color w:val="000000"/>
          <w:sz w:val="28"/>
        </w:rPr>
        <w:t>
      крупного рогатого скота 1528 головы, из них маточное поголовье 805 голова, мелкого рогатого скота 1497 голов, 540 голов лошадей.</w:t>
      </w:r>
    </w:p>
    <w:p>
      <w:pPr>
        <w:spacing w:after="0"/>
        <w:ind w:left="0"/>
        <w:jc w:val="both"/>
      </w:pPr>
      <w:r>
        <w:rPr>
          <w:rFonts w:ascii="Times New Roman"/>
          <w:b w:val="false"/>
          <w:i w:val="false"/>
          <w:color w:val="000000"/>
          <w:sz w:val="28"/>
        </w:rPr>
        <w:t>
      Площадь пастбищ составляет 15995 гектар.</w:t>
      </w:r>
    </w:p>
    <w:p>
      <w:pPr>
        <w:spacing w:after="0"/>
        <w:ind w:left="0"/>
        <w:jc w:val="both"/>
      </w:pPr>
      <w:r>
        <w:rPr>
          <w:rFonts w:ascii="Times New Roman"/>
          <w:b w:val="false"/>
          <w:i w:val="false"/>
          <w:color w:val="000000"/>
          <w:sz w:val="28"/>
        </w:rPr>
        <w:t>
      в станции Уленты:</w:t>
      </w:r>
    </w:p>
    <w:p>
      <w:pPr>
        <w:spacing w:after="0"/>
        <w:ind w:left="0"/>
        <w:jc w:val="both"/>
      </w:pPr>
      <w:r>
        <w:rPr>
          <w:rFonts w:ascii="Times New Roman"/>
          <w:b w:val="false"/>
          <w:i w:val="false"/>
          <w:color w:val="000000"/>
          <w:sz w:val="28"/>
        </w:rPr>
        <w:t>
      крупного рогатого скота 75 головы, из них маточное поголовье 33 голов, мелкого рогатого скота 86 головы, 33 головы лошадей.</w:t>
      </w:r>
    </w:p>
    <w:p>
      <w:pPr>
        <w:spacing w:after="0"/>
        <w:ind w:left="0"/>
        <w:jc w:val="both"/>
      </w:pPr>
      <w:r>
        <w:rPr>
          <w:rFonts w:ascii="Times New Roman"/>
          <w:b w:val="false"/>
          <w:i w:val="false"/>
          <w:color w:val="000000"/>
          <w:sz w:val="28"/>
        </w:rPr>
        <w:t>
      Площадь пастбищ составляет 963 гектар.</w:t>
      </w:r>
    </w:p>
    <w:p>
      <w:pPr>
        <w:spacing w:after="0"/>
        <w:ind w:left="0"/>
        <w:jc w:val="both"/>
      </w:pPr>
      <w:r>
        <w:rPr>
          <w:rFonts w:ascii="Times New Roman"/>
          <w:b w:val="false"/>
          <w:i w:val="false"/>
          <w:color w:val="000000"/>
          <w:sz w:val="28"/>
        </w:rPr>
        <w:t>
      в станции Коржынколь:</w:t>
      </w:r>
    </w:p>
    <w:p>
      <w:pPr>
        <w:spacing w:after="0"/>
        <w:ind w:left="0"/>
        <w:jc w:val="both"/>
      </w:pPr>
      <w:r>
        <w:rPr>
          <w:rFonts w:ascii="Times New Roman"/>
          <w:b w:val="false"/>
          <w:i w:val="false"/>
          <w:color w:val="000000"/>
          <w:sz w:val="28"/>
        </w:rPr>
        <w:t>
      крупного рогатого скота 49 головы, из них маточное поголовье 21 голов, мелкого рогатого скота 132 голов, 10 головы лошадей.</w:t>
      </w:r>
    </w:p>
    <w:p>
      <w:pPr>
        <w:spacing w:after="0"/>
        <w:ind w:left="0"/>
        <w:jc w:val="both"/>
      </w:pPr>
      <w:r>
        <w:rPr>
          <w:rFonts w:ascii="Times New Roman"/>
          <w:b w:val="false"/>
          <w:i w:val="false"/>
          <w:color w:val="000000"/>
          <w:sz w:val="28"/>
        </w:rPr>
        <w:t>
      Площадь пастбищ составляет 3918 гектар.</w:t>
      </w:r>
    </w:p>
    <w:p>
      <w:pPr>
        <w:spacing w:after="0"/>
        <w:ind w:left="0"/>
        <w:jc w:val="both"/>
      </w:pPr>
      <w:r>
        <w:rPr>
          <w:rFonts w:ascii="Times New Roman"/>
          <w:b w:val="false"/>
          <w:i w:val="false"/>
          <w:color w:val="000000"/>
          <w:sz w:val="28"/>
        </w:rPr>
        <w:t>
      Поголовье в ТОО, крестьянских и фермерских хозяйствах Улентинского сельского округа составляет: крупного рогатого скота 2312 головы, мелкого рогатого скота 3003 головы, 2380 голов лошадей.</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76709,9 гектар.</w:t>
      </w:r>
    </w:p>
    <w:p>
      <w:pPr>
        <w:spacing w:after="0"/>
        <w:ind w:left="0"/>
        <w:jc w:val="both"/>
      </w:pPr>
      <w:r>
        <w:rPr>
          <w:rFonts w:ascii="Times New Roman"/>
          <w:b w:val="false"/>
          <w:i w:val="false"/>
          <w:color w:val="000000"/>
          <w:sz w:val="28"/>
        </w:rPr>
        <w:t>
      Для обеспечения сельскохозяйственных животных по Улентинскому сельскому округу имеются всего 97585,9 гектар пастбищных угодий.</w:t>
      </w:r>
    </w:p>
    <w:p>
      <w:pPr>
        <w:spacing w:after="0"/>
        <w:ind w:left="0"/>
        <w:jc w:val="both"/>
      </w:pPr>
      <w:r>
        <w:rPr>
          <w:rFonts w:ascii="Times New Roman"/>
          <w:b w:val="false"/>
          <w:i w:val="false"/>
          <w:color w:val="000000"/>
          <w:sz w:val="28"/>
        </w:rPr>
        <w:t>
      По Улентинскому сельскому округу договоров сервитутов на земельные участки не заключались.</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(с.Уленты, ст.Уленты, ст.Коржынколь) по содержанию маточного (дойного) поголовья сельскохозяйственных животных при имеющихся пастбищных угодьях населенных пунктов в размере 33 625,4 га, неимеется потребность, при норме нагрузки 10 га на одну голову КРС, 2 га на одну голову МРС и 12 га на одну голову лошади. Сложившуюся потребность распределили отдельно по селам и их пастбищным угодиям а так же на землях близлежащих землях крестиянских хозяйств.</w:t>
      </w:r>
    </w:p>
    <w:p>
      <w:pPr>
        <w:spacing w:after="0"/>
        <w:ind w:left="0"/>
        <w:jc w:val="both"/>
      </w:pPr>
      <w:r>
        <w:rPr>
          <w:rFonts w:ascii="Times New Roman"/>
          <w:b w:val="false"/>
          <w:i w:val="false"/>
          <w:color w:val="000000"/>
          <w:sz w:val="28"/>
        </w:rPr>
        <w:t>
      Частично сложившуюся потребность пастбищных угодий в товариществах крестьянских и фермерских хозяйствах (далее КХ, КФХ) необходимо восполнить за счет выпаса сельскохозяйственных животных населения на землях в близ лежащих незагруженных землях КХ и СПК, принадлежащих КХ "Аубакиров" Аубакиров Гибадолла Хасенович –5942га, КХ "Зейнел" Зейнел 1000га, КХ "Заман" Батенов Кошербай - 799,3 га, КХ "Салкынбек" Салкынбек Шырын Салқынбекқызы – 300 га, КХ "Кусаинов" Кусаинов Муслим Зейнелгабиденович – 370 га, КХ "Пан" Кусаинов Кайрулла Кушенович – 200 га, КХ "ҚАЙРҚОЖА", глава Калдарбеков Айдар Маратбекович – 420 га, КХ Аубакиров Меирхан Амантаевич – 70 га, КХ Темирбаев Абай Сулейменович – 346 га, КХ Төкен Ерболат Қабдылғаниұлы-730,2 га, КХ "Аргынбай", глава Апенов Бапаш Серикович-415 га, Магрупова Ляля-1242 га, ТОО "ЦентрСпецСтрой-Астана 1"-2134,2 га, ТОО "Alim Astana Group"-1860 га, ТОО "Агрофирма Сарыадыр"-7922 га, ТОО "Мейрман"-2872 га, ТОО "Баеке" – 200га, ТОО "Коржинколь" – 1054га, ТОО "Ботан-А" – 196га, ТОО "Даниал-А" – 1000га, ТОО "Корпорация ОН-Олжа" – 7922га, ТОО "Титау-Ферм" – 3085 га, ТОО "Зимовка 109" – 1600 га.</w:t>
      </w:r>
    </w:p>
    <w:p>
      <w:pPr>
        <w:spacing w:after="0"/>
        <w:ind w:left="0"/>
        <w:jc w:val="both"/>
      </w:pPr>
      <w:r>
        <w:rPr>
          <w:rFonts w:ascii="Times New Roman"/>
          <w:b w:val="false"/>
          <w:i w:val="false"/>
          <w:color w:val="000000"/>
          <w:sz w:val="28"/>
        </w:rPr>
        <w:t>
      Для определения границ и местонахождения вышеуказанных земельных участков используется Автоматизированная информационная система государственного земельного кадастра (АИС ГЗК). По кадастровым номерам определяются географические координаты, внутренние и внешние границы земельных участков и площади.</w:t>
      </w:r>
    </w:p>
    <w:p>
      <w:pPr>
        <w:spacing w:after="0"/>
        <w:ind w:left="0"/>
        <w:jc w:val="both"/>
      </w:pPr>
      <w:r>
        <w:rPr>
          <w:rFonts w:ascii="Times New Roman"/>
          <w:b w:val="false"/>
          <w:i w:val="false"/>
          <w:color w:val="000000"/>
          <w:sz w:val="28"/>
        </w:rPr>
        <w:t>
      При использовании земель землепользователя с незагруженными землями землепользователем имеющего нехватки патбищ для поголовья скота, заключается договор между землепользователями. Так же, определяются границы земель для использования с уведомлением отдела земельных отношений Ерейментауского района.</w:t>
      </w:r>
    </w:p>
    <w:p>
      <w:pPr>
        <w:spacing w:after="0"/>
        <w:ind w:left="0"/>
        <w:jc w:val="both"/>
      </w:pPr>
      <w:r>
        <w:rPr>
          <w:rFonts w:ascii="Times New Roman"/>
          <w:b w:val="false"/>
          <w:i w:val="false"/>
          <w:color w:val="000000"/>
          <w:sz w:val="28"/>
        </w:rPr>
        <w:t>
      Землепользователи села Уленты и жители села для водопоя используют реку Уленты, и безымянные плотины вблизи села Уленты.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станци Уленты и жители станции для водопоя используют реку Уленты и плотины вблизи села Уленты. Схемы доступа пастбищепользователей к водоисточникам.</w:t>
      </w:r>
    </w:p>
    <w:p>
      <w:pPr>
        <w:spacing w:after="0"/>
        <w:ind w:left="0"/>
        <w:jc w:val="both"/>
      </w:pPr>
      <w:r>
        <w:rPr>
          <w:rFonts w:ascii="Times New Roman"/>
          <w:b w:val="false"/>
          <w:i w:val="false"/>
          <w:color w:val="000000"/>
          <w:sz w:val="28"/>
        </w:rPr>
        <w:t>
      Землепользователи станции Коржынколь и жители села для водопоя используют озера озеро Коржынколь, Майколь и Тениз. Расположенных в близи станции Коржынколь. Определены схемы доступа пастбищепользователей к водоисточникам.</w:t>
      </w:r>
    </w:p>
    <w:p>
      <w:pPr>
        <w:spacing w:after="0"/>
        <w:ind w:left="0"/>
        <w:jc w:val="both"/>
      </w:pPr>
      <w:r>
        <w:rPr>
          <w:rFonts w:ascii="Times New Roman"/>
          <w:b w:val="false"/>
          <w:i w:val="false"/>
          <w:color w:val="000000"/>
          <w:sz w:val="28"/>
        </w:rPr>
        <w:t xml:space="preserve">
      Среднесуточное водопотребление сельскохозяйственными животными определено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"Методика по разработке удельных норм водопотребления и водоотведения".</w:t>
      </w:r>
    </w:p>
    <w:p>
      <w:pPr>
        <w:spacing w:after="0"/>
        <w:ind w:left="0"/>
        <w:jc w:val="left"/>
      </w:pPr>
      <w:r>
        <w:rPr>
          <w:rFonts w:ascii="Times New Roman"/>
          <w:b/>
          <w:i w:val="false"/>
          <w:color w:val="000000"/>
        </w:rPr>
        <w:t xml:space="preserve"> Среднесуточное водопотребление сельскохозяйственных животных, литр в сутки на 1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523"/>
        <w:gridCol w:w="1523"/>
        <w:gridCol w:w="1523"/>
        <w:gridCol w:w="1523"/>
        <w:gridCol w:w="1524"/>
        <w:gridCol w:w="1524"/>
      </w:tblGrid>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сухостойные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Нетели в возрасте до 2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Телята в возрасте до 6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с приплодом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 взрослые супоросные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свиней в возрасте до</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рабочие, не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племенные, кормящие матки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1,5 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 в возрасте до 7 месяцев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взрослые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овец в возрасте до 1 года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Схемы пастбищеоборотов и календарный график по использованию пастбищ, устанавливающий сезонные маршруты выпаса и передвижения сельскохозяйственных животных определяются КХ, КФХ, ТОО, СПК с учетом сведений указанных в настоящем плане самостоятельно землепользователями.</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Улентинского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111"/>
        <w:gridCol w:w="1213"/>
        <w:gridCol w:w="2380"/>
        <w:gridCol w:w="3917"/>
        <w:gridCol w:w="1214"/>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w:t>
            </w:r>
          </w:p>
          <w:p>
            <w:pPr>
              <w:spacing w:after="20"/>
              <w:ind w:left="20"/>
              <w:jc w:val="both"/>
            </w:pPr>
            <w:r>
              <w:rPr>
                <w:rFonts w:ascii="Times New Roman"/>
                <w:b w:val="false"/>
                <w:i w:val="false"/>
                <w:color w:val="000000"/>
                <w:sz w:val="20"/>
              </w:rPr>
              <w:t>
га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"Сайдалы" Ахметов Серик Кадырович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КРС-180, МРС-100, лошади -300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180крс*10=1800,</w:t>
            </w:r>
          </w:p>
          <w:p>
            <w:pPr>
              <w:spacing w:after="20"/>
              <w:ind w:left="20"/>
              <w:jc w:val="both"/>
            </w:pPr>
            <w:r>
              <w:rPr>
                <w:rFonts w:ascii="Times New Roman"/>
                <w:b w:val="false"/>
                <w:i w:val="false"/>
                <w:color w:val="000000"/>
                <w:sz w:val="20"/>
              </w:rPr>
              <w:t>
 100мрс*2=200. 300лошади*12=3600</w:t>
            </w:r>
          </w:p>
          <w:p>
            <w:pPr>
              <w:spacing w:after="20"/>
              <w:ind w:left="20"/>
              <w:jc w:val="both"/>
            </w:pPr>
            <w:r>
              <w:rPr>
                <w:rFonts w:ascii="Times New Roman"/>
                <w:b w:val="false"/>
                <w:i w:val="false"/>
                <w:color w:val="000000"/>
                <w:sz w:val="20"/>
              </w:rPr>
              <w:t>
1800+200+3600=5600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"Гасна" Даниряов Муратбек Рахметжанович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 МРС-16, лошади -3</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2крс*10=20, 16мрс*2=32. </w:t>
            </w:r>
          </w:p>
          <w:p>
            <w:pPr>
              <w:spacing w:after="20"/>
              <w:ind w:left="20"/>
              <w:jc w:val="both"/>
            </w:pPr>
            <w:r>
              <w:rPr>
                <w:rFonts w:ascii="Times New Roman"/>
                <w:b w:val="false"/>
                <w:i w:val="false"/>
                <w:color w:val="000000"/>
                <w:sz w:val="20"/>
              </w:rPr>
              <w:t>
3лошади*12=36</w:t>
            </w:r>
          </w:p>
          <w:p>
            <w:pPr>
              <w:spacing w:after="20"/>
              <w:ind w:left="20"/>
              <w:jc w:val="both"/>
            </w:pPr>
            <w:r>
              <w:rPr>
                <w:rFonts w:ascii="Times New Roman"/>
                <w:b w:val="false"/>
                <w:i w:val="false"/>
                <w:color w:val="000000"/>
                <w:sz w:val="20"/>
              </w:rPr>
              <w:t>
20+32+36=88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"Бает-Ауыл" Баетов Адирбек Жанабекович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КРС-26, МРС-382, лошади -20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26крс*10=260, 382мрс*2=764. </w:t>
            </w:r>
          </w:p>
          <w:p>
            <w:pPr>
              <w:spacing w:after="20"/>
              <w:ind w:left="20"/>
              <w:jc w:val="both"/>
            </w:pPr>
            <w:r>
              <w:rPr>
                <w:rFonts w:ascii="Times New Roman"/>
                <w:b w:val="false"/>
                <w:i w:val="false"/>
                <w:color w:val="000000"/>
                <w:sz w:val="20"/>
              </w:rPr>
              <w:t>
20лошади*112=240</w:t>
            </w:r>
          </w:p>
          <w:p>
            <w:pPr>
              <w:spacing w:after="20"/>
              <w:ind w:left="20"/>
              <w:jc w:val="both"/>
            </w:pPr>
            <w:r>
              <w:rPr>
                <w:rFonts w:ascii="Times New Roman"/>
                <w:b w:val="false"/>
                <w:i w:val="false"/>
                <w:color w:val="000000"/>
                <w:sz w:val="20"/>
              </w:rPr>
              <w:t>
260+364+240=864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"Толеген" Азиев Берикбай Кусаинович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КРС-294, МРС-300, лошади -66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294крс*10=2940, 300мрс*=600. </w:t>
            </w:r>
          </w:p>
          <w:p>
            <w:pPr>
              <w:spacing w:after="20"/>
              <w:ind w:left="20"/>
              <w:jc w:val="both"/>
            </w:pPr>
            <w:r>
              <w:rPr>
                <w:rFonts w:ascii="Times New Roman"/>
                <w:b w:val="false"/>
                <w:i w:val="false"/>
                <w:color w:val="000000"/>
                <w:sz w:val="20"/>
              </w:rPr>
              <w:t>
66лошади*12=792</w:t>
            </w:r>
          </w:p>
          <w:p>
            <w:pPr>
              <w:spacing w:after="20"/>
              <w:ind w:left="20"/>
              <w:jc w:val="both"/>
            </w:pPr>
            <w:r>
              <w:rPr>
                <w:rFonts w:ascii="Times New Roman"/>
                <w:b w:val="false"/>
                <w:i w:val="false"/>
                <w:color w:val="000000"/>
                <w:sz w:val="20"/>
              </w:rPr>
              <w:t>
2940+600+792=4332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 Апенов Сыздык Сыздыкович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 МРС-0, лошади -25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5крс*10=50 </w:t>
            </w:r>
          </w:p>
          <w:p>
            <w:pPr>
              <w:spacing w:after="20"/>
              <w:ind w:left="20"/>
              <w:jc w:val="both"/>
            </w:pPr>
            <w:r>
              <w:rPr>
                <w:rFonts w:ascii="Times New Roman"/>
                <w:b w:val="false"/>
                <w:i w:val="false"/>
                <w:color w:val="000000"/>
                <w:sz w:val="20"/>
              </w:rPr>
              <w:t>
25лошади*12=300</w:t>
            </w:r>
          </w:p>
          <w:p>
            <w:pPr>
              <w:spacing w:after="20"/>
              <w:ind w:left="20"/>
              <w:jc w:val="both"/>
            </w:pPr>
            <w:r>
              <w:rPr>
                <w:rFonts w:ascii="Times New Roman"/>
                <w:b w:val="false"/>
                <w:i w:val="false"/>
                <w:color w:val="000000"/>
                <w:sz w:val="20"/>
              </w:rPr>
              <w:t>
50+300=350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"Достык" Ильчубаев Серик Иркенович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КРС-11, МРС-76, лошади -0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11крс*10=, 110</w:t>
            </w:r>
          </w:p>
          <w:p>
            <w:pPr>
              <w:spacing w:after="20"/>
              <w:ind w:left="20"/>
              <w:jc w:val="both"/>
            </w:pPr>
            <w:r>
              <w:rPr>
                <w:rFonts w:ascii="Times New Roman"/>
                <w:b w:val="false"/>
                <w:i w:val="false"/>
                <w:color w:val="000000"/>
                <w:sz w:val="20"/>
              </w:rPr>
              <w:t xml:space="preserve">
76мрс*2=152. </w:t>
            </w:r>
          </w:p>
          <w:p>
            <w:pPr>
              <w:spacing w:after="20"/>
              <w:ind w:left="20"/>
              <w:jc w:val="both"/>
            </w:pPr>
            <w:r>
              <w:rPr>
                <w:rFonts w:ascii="Times New Roman"/>
                <w:b w:val="false"/>
                <w:i w:val="false"/>
                <w:color w:val="000000"/>
                <w:sz w:val="20"/>
              </w:rPr>
              <w:t>
88+12=1056</w:t>
            </w:r>
          </w:p>
          <w:p>
            <w:pPr>
              <w:spacing w:after="20"/>
              <w:ind w:left="20"/>
              <w:jc w:val="both"/>
            </w:pPr>
            <w:r>
              <w:rPr>
                <w:rFonts w:ascii="Times New Roman"/>
                <w:b w:val="false"/>
                <w:i w:val="false"/>
                <w:color w:val="000000"/>
                <w:sz w:val="20"/>
              </w:rPr>
              <w:t>
110+300+1056=1466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"Баке" Копбаев Серик Тулегенович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КРС-302, лошади -275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302крс*10=3020, </w:t>
            </w:r>
          </w:p>
          <w:p>
            <w:pPr>
              <w:spacing w:after="20"/>
              <w:ind w:left="20"/>
              <w:jc w:val="both"/>
            </w:pPr>
            <w:r>
              <w:rPr>
                <w:rFonts w:ascii="Times New Roman"/>
                <w:b w:val="false"/>
                <w:i w:val="false"/>
                <w:color w:val="000000"/>
                <w:sz w:val="20"/>
              </w:rPr>
              <w:t>
275лошади*12=3300</w:t>
            </w:r>
          </w:p>
          <w:p>
            <w:pPr>
              <w:spacing w:after="20"/>
              <w:ind w:left="20"/>
              <w:jc w:val="both"/>
            </w:pPr>
            <w:r>
              <w:rPr>
                <w:rFonts w:ascii="Times New Roman"/>
                <w:b w:val="false"/>
                <w:i w:val="false"/>
                <w:color w:val="000000"/>
                <w:sz w:val="20"/>
              </w:rPr>
              <w:t>
3020+3300+=6320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Нуртазин Искак Жансеитович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-440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440лошади*12=5280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"Балжан" Мустафин Ербол Тарыпович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КРС-66, МРС-526, лошади -460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66крс*10=660, 526мрс*2=1052. </w:t>
            </w:r>
          </w:p>
          <w:p>
            <w:pPr>
              <w:spacing w:after="20"/>
              <w:ind w:left="20"/>
              <w:jc w:val="both"/>
            </w:pPr>
            <w:r>
              <w:rPr>
                <w:rFonts w:ascii="Times New Roman"/>
                <w:b w:val="false"/>
                <w:i w:val="false"/>
                <w:color w:val="000000"/>
                <w:sz w:val="20"/>
              </w:rPr>
              <w:t>
460лошади*12=5520</w:t>
            </w:r>
          </w:p>
          <w:p>
            <w:pPr>
              <w:spacing w:after="20"/>
              <w:ind w:left="20"/>
              <w:jc w:val="both"/>
            </w:pPr>
            <w:r>
              <w:rPr>
                <w:rFonts w:ascii="Times New Roman"/>
                <w:b w:val="false"/>
                <w:i w:val="false"/>
                <w:color w:val="000000"/>
                <w:sz w:val="20"/>
              </w:rPr>
              <w:t>
660+1052+5520=7232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"Дархан-1" Рыскулов Есенгельды Аманжолович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 лошади -21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3крс*3=30, </w:t>
            </w:r>
          </w:p>
          <w:p>
            <w:pPr>
              <w:spacing w:after="20"/>
              <w:ind w:left="20"/>
              <w:jc w:val="both"/>
            </w:pPr>
            <w:r>
              <w:rPr>
                <w:rFonts w:ascii="Times New Roman"/>
                <w:b w:val="false"/>
                <w:i w:val="false"/>
                <w:color w:val="000000"/>
                <w:sz w:val="20"/>
              </w:rPr>
              <w:t>
21лошади*12=252</w:t>
            </w:r>
          </w:p>
          <w:p>
            <w:pPr>
              <w:spacing w:after="20"/>
              <w:ind w:left="20"/>
              <w:jc w:val="both"/>
            </w:pPr>
            <w:r>
              <w:rPr>
                <w:rFonts w:ascii="Times New Roman"/>
                <w:b w:val="false"/>
                <w:i w:val="false"/>
                <w:color w:val="000000"/>
                <w:sz w:val="20"/>
              </w:rPr>
              <w:t>
30+252=282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Сулейменов Толеген Сманович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КРС-44, МРС-33, лошади -15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44крс*10=440, 33мрс*2=66 </w:t>
            </w:r>
          </w:p>
          <w:p>
            <w:pPr>
              <w:spacing w:after="20"/>
              <w:ind w:left="20"/>
              <w:jc w:val="both"/>
            </w:pPr>
            <w:r>
              <w:rPr>
                <w:rFonts w:ascii="Times New Roman"/>
                <w:b w:val="false"/>
                <w:i w:val="false"/>
                <w:color w:val="000000"/>
                <w:sz w:val="20"/>
              </w:rPr>
              <w:t>
15лошади*12=180</w:t>
            </w:r>
          </w:p>
          <w:p>
            <w:pPr>
              <w:spacing w:after="20"/>
              <w:ind w:left="20"/>
              <w:jc w:val="both"/>
            </w:pPr>
            <w:r>
              <w:rPr>
                <w:rFonts w:ascii="Times New Roman"/>
                <w:b w:val="false"/>
                <w:i w:val="false"/>
                <w:color w:val="000000"/>
                <w:sz w:val="20"/>
              </w:rPr>
              <w:t>
440+66+180=686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"Имагамбет" Бекбаев Куаныш Ботпаевич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КРС-420, МРС-470, лошади -291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420крс*10=4200, 470мрс*2=1140. </w:t>
            </w:r>
          </w:p>
          <w:p>
            <w:pPr>
              <w:spacing w:after="20"/>
              <w:ind w:left="20"/>
              <w:jc w:val="both"/>
            </w:pPr>
            <w:r>
              <w:rPr>
                <w:rFonts w:ascii="Times New Roman"/>
                <w:b w:val="false"/>
                <w:i w:val="false"/>
                <w:color w:val="000000"/>
                <w:sz w:val="20"/>
              </w:rPr>
              <w:t>
291лошади*12=3492</w:t>
            </w:r>
          </w:p>
          <w:p>
            <w:pPr>
              <w:spacing w:after="20"/>
              <w:ind w:left="20"/>
              <w:jc w:val="both"/>
            </w:pPr>
            <w:r>
              <w:rPr>
                <w:rFonts w:ascii="Times New Roman"/>
                <w:b w:val="false"/>
                <w:i w:val="false"/>
                <w:color w:val="000000"/>
                <w:sz w:val="20"/>
              </w:rPr>
              <w:t>
4200+1140+3492=8832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"Амантай" Тайжанов Шарап Таурбаевич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КРС-294, МРС-300, лошади -66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294крс*10=2940, 300мрс*2=600. </w:t>
            </w:r>
          </w:p>
          <w:p>
            <w:pPr>
              <w:spacing w:after="20"/>
              <w:ind w:left="20"/>
              <w:jc w:val="both"/>
            </w:pPr>
            <w:r>
              <w:rPr>
                <w:rFonts w:ascii="Times New Roman"/>
                <w:b w:val="false"/>
                <w:i w:val="false"/>
                <w:color w:val="000000"/>
                <w:sz w:val="20"/>
              </w:rPr>
              <w:t>
66лошади*12=792</w:t>
            </w:r>
          </w:p>
          <w:p>
            <w:pPr>
              <w:spacing w:after="20"/>
              <w:ind w:left="20"/>
              <w:jc w:val="both"/>
            </w:pPr>
            <w:r>
              <w:rPr>
                <w:rFonts w:ascii="Times New Roman"/>
                <w:b w:val="false"/>
                <w:i w:val="false"/>
                <w:color w:val="000000"/>
                <w:sz w:val="20"/>
              </w:rPr>
              <w:t>
2940+600+792=4332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 Нигметов Айдар Сагадиевич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КРС-770 лошади -330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770крс*10=7700,. </w:t>
            </w:r>
          </w:p>
          <w:p>
            <w:pPr>
              <w:spacing w:after="20"/>
              <w:ind w:left="20"/>
              <w:jc w:val="both"/>
            </w:pPr>
            <w:r>
              <w:rPr>
                <w:rFonts w:ascii="Times New Roman"/>
                <w:b w:val="false"/>
                <w:i w:val="false"/>
                <w:color w:val="000000"/>
                <w:sz w:val="20"/>
              </w:rPr>
              <w:t>
330лошади*12=3960</w:t>
            </w:r>
          </w:p>
          <w:p>
            <w:pPr>
              <w:spacing w:after="20"/>
              <w:ind w:left="20"/>
              <w:jc w:val="both"/>
            </w:pPr>
            <w:r>
              <w:rPr>
                <w:rFonts w:ascii="Times New Roman"/>
                <w:b w:val="false"/>
                <w:i w:val="false"/>
                <w:color w:val="000000"/>
                <w:sz w:val="20"/>
              </w:rPr>
              <w:t>
7700+39600=11660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 глава Султанов Тендик Калиакбарович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КРС-21, МРС-176, лошади -19</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21крс*10=210, 176мрс*2=352. </w:t>
            </w:r>
          </w:p>
          <w:p>
            <w:pPr>
              <w:spacing w:after="20"/>
              <w:ind w:left="20"/>
              <w:jc w:val="both"/>
            </w:pPr>
            <w:r>
              <w:rPr>
                <w:rFonts w:ascii="Times New Roman"/>
                <w:b w:val="false"/>
                <w:i w:val="false"/>
                <w:color w:val="000000"/>
                <w:sz w:val="20"/>
              </w:rPr>
              <w:t>
19лошади*12=228</w:t>
            </w:r>
          </w:p>
          <w:p>
            <w:pPr>
              <w:spacing w:after="20"/>
              <w:ind w:left="20"/>
              <w:jc w:val="both"/>
            </w:pPr>
            <w:r>
              <w:rPr>
                <w:rFonts w:ascii="Times New Roman"/>
                <w:b w:val="false"/>
                <w:i w:val="false"/>
                <w:color w:val="000000"/>
                <w:sz w:val="20"/>
              </w:rPr>
              <w:t>
210+352+228=790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Тавлетеев Газиз Талипович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КРС-5, лошади -7</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5крс*10=50, 7лошади*12=133</w:t>
            </w:r>
          </w:p>
          <w:p>
            <w:pPr>
              <w:spacing w:after="20"/>
              <w:ind w:left="20"/>
              <w:jc w:val="both"/>
            </w:pPr>
            <w:r>
              <w:rPr>
                <w:rFonts w:ascii="Times New Roman"/>
                <w:b w:val="false"/>
                <w:i w:val="false"/>
                <w:color w:val="000000"/>
                <w:sz w:val="20"/>
              </w:rPr>
              <w:t>
50+133=163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Худжанов Сахрат Берикович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КРС-24, МРС-150, лошади -36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24крс*10=240, 150мрс*2=300. </w:t>
            </w:r>
          </w:p>
          <w:p>
            <w:pPr>
              <w:spacing w:after="20"/>
              <w:ind w:left="20"/>
              <w:jc w:val="both"/>
            </w:pPr>
            <w:r>
              <w:rPr>
                <w:rFonts w:ascii="Times New Roman"/>
                <w:b w:val="false"/>
                <w:i w:val="false"/>
                <w:color w:val="000000"/>
                <w:sz w:val="20"/>
              </w:rPr>
              <w:t>
36лошади*12=432</w:t>
            </w:r>
          </w:p>
          <w:p>
            <w:pPr>
              <w:spacing w:after="20"/>
              <w:ind w:left="20"/>
              <w:jc w:val="both"/>
            </w:pPr>
            <w:r>
              <w:rPr>
                <w:rFonts w:ascii="Times New Roman"/>
                <w:b w:val="false"/>
                <w:i w:val="false"/>
                <w:color w:val="000000"/>
                <w:sz w:val="20"/>
              </w:rPr>
              <w:t>
240+300+432=972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Амангельды Какимович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КРС-34, МРС-31, лошади -22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34крс*10=340, 31мрс*2=62 </w:t>
            </w:r>
          </w:p>
          <w:p>
            <w:pPr>
              <w:spacing w:after="20"/>
              <w:ind w:left="20"/>
              <w:jc w:val="both"/>
            </w:pPr>
            <w:r>
              <w:rPr>
                <w:rFonts w:ascii="Times New Roman"/>
                <w:b w:val="false"/>
                <w:i w:val="false"/>
                <w:color w:val="000000"/>
                <w:sz w:val="20"/>
              </w:rPr>
              <w:t>
22лошади*12=264</w:t>
            </w:r>
          </w:p>
          <w:p>
            <w:pPr>
              <w:spacing w:after="20"/>
              <w:ind w:left="20"/>
              <w:jc w:val="both"/>
            </w:pPr>
            <w:r>
              <w:rPr>
                <w:rFonts w:ascii="Times New Roman"/>
                <w:b w:val="false"/>
                <w:i w:val="false"/>
                <w:color w:val="000000"/>
                <w:sz w:val="20"/>
              </w:rPr>
              <w:t>
340+62+264=666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Аубакиров Гибадолла Хасенович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"Зейнел" Зейнел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"Заман" Батенов Кошербай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"Салкынбек" Салкынбек Шырын Салқынбекқызы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"Кусаинов" Кусаинов Муслим Зейнелгабиденович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га,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"Пан" Кусаинов Кайрулла Кушенович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"ҚАЙРҚОЖА", глава Калдарбеков Айдар Маратбекович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Аубакиров Меирхан Амантаевич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Темирбаев Абай Сулейменович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Төкен Ерболат Қабдылғаниұлы-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730,2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"Аргынбай", глава Апенов Бапаш Серикович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Магрупова Ляля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"ЦентрСпецСтрой-Астана 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"Alim Astana Group"</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Сарыадыр"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7922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"Мейрман"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2872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"Баеке"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"Коржинколь"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"Ботан-А"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"Даниал-А"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"Корпорация ОН-Олжа"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"Титау-Ферм"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"Зимовка 109"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18991.7</w:t>
            </w:r>
          </w:p>
        </w:tc>
      </w:tr>
    </w:tbl>
    <w:p>
      <w:pPr>
        <w:spacing w:after="0"/>
        <w:ind w:left="0"/>
        <w:jc w:val="left"/>
      </w:pPr>
      <w:r>
        <w:rPr>
          <w:rFonts w:ascii="Times New Roman"/>
          <w:b/>
          <w:i w:val="false"/>
          <w:color w:val="000000"/>
        </w:rPr>
        <w:t xml:space="preserve"> Сведения о наличие скота и пастбищных угодий по Улентнскому сельскому округу в разрезе по населенным пунктам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384"/>
        <w:gridCol w:w="1236"/>
        <w:gridCol w:w="1877"/>
        <w:gridCol w:w="3975"/>
        <w:gridCol w:w="4444"/>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пастбищь, 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пастищ, га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Уленты населения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КРС- 1528 головы,</w:t>
            </w:r>
          </w:p>
          <w:p>
            <w:pPr>
              <w:spacing w:after="20"/>
              <w:ind w:left="20"/>
              <w:jc w:val="both"/>
            </w:pPr>
            <w:r>
              <w:rPr>
                <w:rFonts w:ascii="Times New Roman"/>
                <w:b w:val="false"/>
                <w:i w:val="false"/>
                <w:color w:val="000000"/>
                <w:sz w:val="20"/>
              </w:rPr>
              <w:t>
(Из них маточное поголовье -805 голов),</w:t>
            </w:r>
          </w:p>
          <w:p>
            <w:pPr>
              <w:spacing w:after="20"/>
              <w:ind w:left="20"/>
              <w:jc w:val="both"/>
            </w:pPr>
            <w:r>
              <w:rPr>
                <w:rFonts w:ascii="Times New Roman"/>
                <w:b w:val="false"/>
                <w:i w:val="false"/>
                <w:color w:val="000000"/>
                <w:sz w:val="20"/>
              </w:rPr>
              <w:t>
МРС –1497 головы,</w:t>
            </w:r>
          </w:p>
          <w:p>
            <w:pPr>
              <w:spacing w:after="20"/>
              <w:ind w:left="20"/>
              <w:jc w:val="both"/>
            </w:pPr>
            <w:r>
              <w:rPr>
                <w:rFonts w:ascii="Times New Roman"/>
                <w:b w:val="false"/>
                <w:i w:val="false"/>
                <w:color w:val="000000"/>
                <w:sz w:val="20"/>
              </w:rPr>
              <w:t>
Лошади – 540 головы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1528гол.*10га/гол.=15280 га</w:t>
            </w:r>
          </w:p>
          <w:p>
            <w:pPr>
              <w:spacing w:after="20"/>
              <w:ind w:left="20"/>
              <w:jc w:val="both"/>
            </w:pPr>
            <w:r>
              <w:rPr>
                <w:rFonts w:ascii="Times New Roman"/>
                <w:b w:val="false"/>
                <w:i w:val="false"/>
                <w:color w:val="000000"/>
                <w:sz w:val="20"/>
              </w:rPr>
              <w:t>
(КРС (мат.) 805гол.*10га/гол.= 8050 га)</w:t>
            </w:r>
          </w:p>
          <w:p>
            <w:pPr>
              <w:spacing w:after="20"/>
              <w:ind w:left="20"/>
              <w:jc w:val="both"/>
            </w:pPr>
            <w:r>
              <w:rPr>
                <w:rFonts w:ascii="Times New Roman"/>
                <w:b w:val="false"/>
                <w:i w:val="false"/>
                <w:color w:val="000000"/>
                <w:sz w:val="20"/>
              </w:rPr>
              <w:t>
МРС 1497гол.*2га/гол.=2994 га</w:t>
            </w:r>
          </w:p>
          <w:p>
            <w:pPr>
              <w:spacing w:after="20"/>
              <w:ind w:left="20"/>
              <w:jc w:val="both"/>
            </w:pPr>
            <w:r>
              <w:rPr>
                <w:rFonts w:ascii="Times New Roman"/>
                <w:b w:val="false"/>
                <w:i w:val="false"/>
                <w:color w:val="000000"/>
                <w:sz w:val="20"/>
              </w:rPr>
              <w:t>
Лошади 540гол.*12га/гол.=6480 га</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15280га+2994га+6480га=</w:t>
            </w:r>
          </w:p>
          <w:p>
            <w:pPr>
              <w:spacing w:after="20"/>
              <w:ind w:left="20"/>
              <w:jc w:val="both"/>
            </w:pPr>
            <w:r>
              <w:rPr>
                <w:rFonts w:ascii="Times New Roman"/>
                <w:b w:val="false"/>
                <w:i w:val="false"/>
                <w:color w:val="000000"/>
                <w:sz w:val="20"/>
              </w:rPr>
              <w:t>
24754 га на отгонно-пастбищное содержание животных</w:t>
            </w:r>
          </w:p>
          <w:p>
            <w:pPr>
              <w:spacing w:after="20"/>
              <w:ind w:left="20"/>
              <w:jc w:val="both"/>
            </w:pPr>
            <w:r>
              <w:rPr>
                <w:rFonts w:ascii="Times New Roman"/>
                <w:b w:val="false"/>
                <w:i w:val="false"/>
                <w:color w:val="000000"/>
                <w:sz w:val="20"/>
              </w:rPr>
              <w:t>
8050 га маточное поголовье</w:t>
            </w:r>
          </w:p>
          <w:p>
            <w:pPr>
              <w:spacing w:after="20"/>
              <w:ind w:left="20"/>
              <w:jc w:val="both"/>
            </w:pPr>
            <w:r>
              <w:rPr>
                <w:rFonts w:ascii="Times New Roman"/>
                <w:b w:val="false"/>
                <w:i w:val="false"/>
                <w:color w:val="000000"/>
                <w:sz w:val="20"/>
              </w:rPr>
              <w:t xml:space="preserve">
15995-8050га= 7945га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Уленты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КРС- 75 головы</w:t>
            </w:r>
          </w:p>
          <w:p>
            <w:pPr>
              <w:spacing w:after="20"/>
              <w:ind w:left="20"/>
              <w:jc w:val="both"/>
            </w:pPr>
            <w:r>
              <w:rPr>
                <w:rFonts w:ascii="Times New Roman"/>
                <w:b w:val="false"/>
                <w:i w:val="false"/>
                <w:color w:val="000000"/>
                <w:sz w:val="20"/>
              </w:rPr>
              <w:t>
(из них маточное поголовье -53 голов)</w:t>
            </w:r>
          </w:p>
          <w:p>
            <w:pPr>
              <w:spacing w:after="20"/>
              <w:ind w:left="20"/>
              <w:jc w:val="both"/>
            </w:pPr>
            <w:r>
              <w:rPr>
                <w:rFonts w:ascii="Times New Roman"/>
                <w:b w:val="false"/>
                <w:i w:val="false"/>
                <w:color w:val="000000"/>
                <w:sz w:val="20"/>
              </w:rPr>
              <w:t>
МРС – 86 голов</w:t>
            </w:r>
          </w:p>
          <w:p>
            <w:pPr>
              <w:spacing w:after="20"/>
              <w:ind w:left="20"/>
              <w:jc w:val="both"/>
            </w:pPr>
            <w:r>
              <w:rPr>
                <w:rFonts w:ascii="Times New Roman"/>
                <w:b w:val="false"/>
                <w:i w:val="false"/>
                <w:color w:val="000000"/>
                <w:sz w:val="20"/>
              </w:rPr>
              <w:t>
Лощади -33 голов</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198 гол.*8га/гол.= 1980 га</w:t>
            </w:r>
          </w:p>
          <w:p>
            <w:pPr>
              <w:spacing w:after="20"/>
              <w:ind w:left="20"/>
              <w:jc w:val="both"/>
            </w:pPr>
            <w:r>
              <w:rPr>
                <w:rFonts w:ascii="Times New Roman"/>
                <w:b w:val="false"/>
                <w:i w:val="false"/>
                <w:color w:val="000000"/>
                <w:sz w:val="20"/>
              </w:rPr>
              <w:t>
(КРС (мат.) 33гол.* 10 га/гол.=330га)</w:t>
            </w:r>
          </w:p>
          <w:p>
            <w:pPr>
              <w:spacing w:after="20"/>
              <w:ind w:left="20"/>
              <w:jc w:val="both"/>
            </w:pPr>
            <w:r>
              <w:rPr>
                <w:rFonts w:ascii="Times New Roman"/>
                <w:b w:val="false"/>
                <w:i w:val="false"/>
                <w:color w:val="000000"/>
                <w:sz w:val="20"/>
              </w:rPr>
              <w:t>
МРС 86 гол.*2га/гол.=172га</w:t>
            </w:r>
          </w:p>
          <w:p>
            <w:pPr>
              <w:spacing w:after="20"/>
              <w:ind w:left="20"/>
              <w:jc w:val="both"/>
            </w:pPr>
            <w:r>
              <w:rPr>
                <w:rFonts w:ascii="Times New Roman"/>
                <w:b w:val="false"/>
                <w:i w:val="false"/>
                <w:color w:val="000000"/>
                <w:sz w:val="20"/>
              </w:rPr>
              <w:t>
Лошади 33гол.*12га/гол=396</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1980га+172га+396га=2548га на отгонно-пастбищное содержание животных</w:t>
            </w:r>
          </w:p>
          <w:p>
            <w:pPr>
              <w:spacing w:after="20"/>
              <w:ind w:left="20"/>
              <w:jc w:val="both"/>
            </w:pPr>
            <w:r>
              <w:rPr>
                <w:rFonts w:ascii="Times New Roman"/>
                <w:b w:val="false"/>
                <w:i w:val="false"/>
                <w:color w:val="000000"/>
                <w:sz w:val="20"/>
              </w:rPr>
              <w:t>
 330 га маточное поголовье</w:t>
            </w:r>
          </w:p>
          <w:p>
            <w:pPr>
              <w:spacing w:after="20"/>
              <w:ind w:left="20"/>
              <w:jc w:val="both"/>
            </w:pPr>
            <w:r>
              <w:rPr>
                <w:rFonts w:ascii="Times New Roman"/>
                <w:b w:val="false"/>
                <w:i w:val="false"/>
                <w:color w:val="000000"/>
                <w:sz w:val="20"/>
              </w:rPr>
              <w:t>
963га-330га=633га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Коржынколь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КРС- 49 головы</w:t>
            </w:r>
          </w:p>
          <w:p>
            <w:pPr>
              <w:spacing w:after="20"/>
              <w:ind w:left="20"/>
              <w:jc w:val="both"/>
            </w:pPr>
            <w:r>
              <w:rPr>
                <w:rFonts w:ascii="Times New Roman"/>
                <w:b w:val="false"/>
                <w:i w:val="false"/>
                <w:color w:val="000000"/>
                <w:sz w:val="20"/>
              </w:rPr>
              <w:t>
(из них маточное поголовье -21 голова)</w:t>
            </w:r>
          </w:p>
          <w:p>
            <w:pPr>
              <w:spacing w:after="20"/>
              <w:ind w:left="20"/>
              <w:jc w:val="both"/>
            </w:pPr>
            <w:r>
              <w:rPr>
                <w:rFonts w:ascii="Times New Roman"/>
                <w:b w:val="false"/>
                <w:i w:val="false"/>
                <w:color w:val="000000"/>
                <w:sz w:val="20"/>
              </w:rPr>
              <w:t>
МРС – 132 голов</w:t>
            </w:r>
          </w:p>
          <w:p>
            <w:pPr>
              <w:spacing w:after="20"/>
              <w:ind w:left="20"/>
              <w:jc w:val="both"/>
            </w:pPr>
            <w:r>
              <w:rPr>
                <w:rFonts w:ascii="Times New Roman"/>
                <w:b w:val="false"/>
                <w:i w:val="false"/>
                <w:color w:val="000000"/>
                <w:sz w:val="20"/>
              </w:rPr>
              <w:t>
Лощади -10 голов</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49 гол.*10га/гол.= 490 га</w:t>
            </w:r>
          </w:p>
          <w:p>
            <w:pPr>
              <w:spacing w:after="20"/>
              <w:ind w:left="20"/>
              <w:jc w:val="both"/>
            </w:pPr>
            <w:r>
              <w:rPr>
                <w:rFonts w:ascii="Times New Roman"/>
                <w:b w:val="false"/>
                <w:i w:val="false"/>
                <w:color w:val="000000"/>
                <w:sz w:val="20"/>
              </w:rPr>
              <w:t>
(КРС (мат.) 21гол.* 10 га/гол.=210га)</w:t>
            </w:r>
          </w:p>
          <w:p>
            <w:pPr>
              <w:spacing w:after="20"/>
              <w:ind w:left="20"/>
              <w:jc w:val="both"/>
            </w:pPr>
            <w:r>
              <w:rPr>
                <w:rFonts w:ascii="Times New Roman"/>
                <w:b w:val="false"/>
                <w:i w:val="false"/>
                <w:color w:val="000000"/>
                <w:sz w:val="20"/>
              </w:rPr>
              <w:t>
МРС 132 гол.*2га/гол.=264 га</w:t>
            </w:r>
          </w:p>
          <w:p>
            <w:pPr>
              <w:spacing w:after="20"/>
              <w:ind w:left="20"/>
              <w:jc w:val="both"/>
            </w:pPr>
            <w:r>
              <w:rPr>
                <w:rFonts w:ascii="Times New Roman"/>
                <w:b w:val="false"/>
                <w:i w:val="false"/>
                <w:color w:val="000000"/>
                <w:sz w:val="20"/>
              </w:rPr>
              <w:t>
Лошади 10гол.*12га/гол=120га</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490га+264га+120га=874га на отгонно-пастбищное содержание животных</w:t>
            </w:r>
          </w:p>
          <w:p>
            <w:pPr>
              <w:spacing w:after="20"/>
              <w:ind w:left="20"/>
              <w:jc w:val="both"/>
            </w:pPr>
            <w:r>
              <w:rPr>
                <w:rFonts w:ascii="Times New Roman"/>
                <w:b w:val="false"/>
                <w:i w:val="false"/>
                <w:color w:val="000000"/>
                <w:sz w:val="20"/>
              </w:rPr>
              <w:t>
210га маточное поголовье</w:t>
            </w:r>
          </w:p>
          <w:p>
            <w:pPr>
              <w:spacing w:after="20"/>
              <w:ind w:left="20"/>
              <w:jc w:val="both"/>
            </w:pPr>
            <w:r>
              <w:rPr>
                <w:rFonts w:ascii="Times New Roman"/>
                <w:b w:val="false"/>
                <w:i w:val="false"/>
                <w:color w:val="000000"/>
                <w:sz w:val="20"/>
              </w:rPr>
              <w:t>
3918га-210га=3708га</w:t>
            </w:r>
          </w:p>
        </w:tc>
      </w:tr>
    </w:tbl>
    <w:p>
      <w:pPr>
        <w:spacing w:after="0"/>
        <w:ind w:left="0"/>
        <w:jc w:val="left"/>
      </w:pPr>
      <w:r>
        <w:rPr>
          <w:rFonts w:ascii="Times New Roman"/>
          <w:b/>
          <w:i w:val="false"/>
          <w:color w:val="000000"/>
        </w:rPr>
        <w:t xml:space="preserve"> Сведения о перераспределения пастбищ для размещения поголовья сельскохозяйственных животных населения.</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71"/>
        <w:gridCol w:w="2481"/>
        <w:gridCol w:w="838"/>
        <w:gridCol w:w="4057"/>
        <w:gridCol w:w="1037"/>
        <w:gridCol w:w="247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Нехватка/излишки пастбищ, 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КРС- 1528 головы,</w:t>
            </w:r>
          </w:p>
          <w:p>
            <w:pPr>
              <w:spacing w:after="20"/>
              <w:ind w:left="20"/>
              <w:jc w:val="both"/>
            </w:pPr>
            <w:r>
              <w:rPr>
                <w:rFonts w:ascii="Times New Roman"/>
                <w:b w:val="false"/>
                <w:i w:val="false"/>
                <w:color w:val="000000"/>
                <w:sz w:val="20"/>
              </w:rPr>
              <w:t>
(Из них маточное поголовье -805 голов),</w:t>
            </w:r>
          </w:p>
          <w:p>
            <w:pPr>
              <w:spacing w:after="20"/>
              <w:ind w:left="20"/>
              <w:jc w:val="both"/>
            </w:pPr>
            <w:r>
              <w:rPr>
                <w:rFonts w:ascii="Times New Roman"/>
                <w:b w:val="false"/>
                <w:i w:val="false"/>
                <w:color w:val="000000"/>
                <w:sz w:val="20"/>
              </w:rPr>
              <w:t>
МРС –1497 головы,</w:t>
            </w:r>
          </w:p>
          <w:p>
            <w:pPr>
              <w:spacing w:after="20"/>
              <w:ind w:left="20"/>
              <w:jc w:val="both"/>
            </w:pPr>
            <w:r>
              <w:rPr>
                <w:rFonts w:ascii="Times New Roman"/>
                <w:b w:val="false"/>
                <w:i w:val="false"/>
                <w:color w:val="000000"/>
                <w:sz w:val="20"/>
              </w:rPr>
              <w:t>
Лошади – 540 головы</w:t>
            </w:r>
          </w:p>
          <w:p>
            <w:pPr>
              <w:spacing w:after="20"/>
              <w:ind w:left="20"/>
              <w:jc w:val="both"/>
            </w:pPr>
            <w:r>
              <w:rPr>
                <w:rFonts w:ascii="Times New Roman"/>
                <w:b w:val="false"/>
                <w:i w:val="false"/>
                <w:color w:val="000000"/>
                <w:sz w:val="20"/>
              </w:rPr>
              <w:t>
 (с.Уленты)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1528гол.*10га/гол.=15280 га</w:t>
            </w:r>
          </w:p>
          <w:p>
            <w:pPr>
              <w:spacing w:after="20"/>
              <w:ind w:left="20"/>
              <w:jc w:val="both"/>
            </w:pPr>
            <w:r>
              <w:rPr>
                <w:rFonts w:ascii="Times New Roman"/>
                <w:b w:val="false"/>
                <w:i w:val="false"/>
                <w:color w:val="000000"/>
                <w:sz w:val="20"/>
              </w:rPr>
              <w:t>
(КРС (мат.) 805гол.*10га/гол.= 8050 га)</w:t>
            </w:r>
          </w:p>
          <w:p>
            <w:pPr>
              <w:spacing w:after="20"/>
              <w:ind w:left="20"/>
              <w:jc w:val="both"/>
            </w:pPr>
            <w:r>
              <w:rPr>
                <w:rFonts w:ascii="Times New Roman"/>
                <w:b w:val="false"/>
                <w:i w:val="false"/>
                <w:color w:val="000000"/>
                <w:sz w:val="20"/>
              </w:rPr>
              <w:t>
МРС 1497гол.*2га/гол.=2994 га</w:t>
            </w:r>
          </w:p>
          <w:p>
            <w:pPr>
              <w:spacing w:after="20"/>
              <w:ind w:left="20"/>
              <w:jc w:val="both"/>
            </w:pPr>
            <w:r>
              <w:rPr>
                <w:rFonts w:ascii="Times New Roman"/>
                <w:b w:val="false"/>
                <w:i w:val="false"/>
                <w:color w:val="000000"/>
                <w:sz w:val="20"/>
              </w:rPr>
              <w:t>
Лошади 540гол.*12га/гол.=6480 га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24754 га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"Титау-Ферм" – 3085 га, </w:t>
            </w:r>
          </w:p>
          <w:p>
            <w:pPr>
              <w:spacing w:after="20"/>
              <w:ind w:left="20"/>
              <w:jc w:val="both"/>
            </w:pPr>
            <w:r>
              <w:rPr>
                <w:rFonts w:ascii="Times New Roman"/>
                <w:b w:val="false"/>
                <w:i w:val="false"/>
                <w:color w:val="000000"/>
                <w:sz w:val="20"/>
              </w:rPr>
              <w:t xml:space="preserve">
КХ "Зейнел" - 1000га, </w:t>
            </w:r>
          </w:p>
          <w:p>
            <w:pPr>
              <w:spacing w:after="20"/>
              <w:ind w:left="20"/>
              <w:jc w:val="both"/>
            </w:pPr>
            <w:r>
              <w:rPr>
                <w:rFonts w:ascii="Times New Roman"/>
                <w:b w:val="false"/>
                <w:i w:val="false"/>
                <w:color w:val="000000"/>
                <w:sz w:val="20"/>
              </w:rPr>
              <w:t xml:space="preserve">
КХ "Заман" - 799,3 га, </w:t>
            </w:r>
          </w:p>
          <w:p>
            <w:pPr>
              <w:spacing w:after="20"/>
              <w:ind w:left="20"/>
              <w:jc w:val="both"/>
            </w:pPr>
            <w:r>
              <w:rPr>
                <w:rFonts w:ascii="Times New Roman"/>
                <w:b w:val="false"/>
                <w:i w:val="false"/>
                <w:color w:val="000000"/>
                <w:sz w:val="20"/>
              </w:rPr>
              <w:t>
КХ "Салкынбек"– 300 га,</w:t>
            </w:r>
          </w:p>
          <w:p>
            <w:pPr>
              <w:spacing w:after="20"/>
              <w:ind w:left="20"/>
              <w:jc w:val="both"/>
            </w:pPr>
            <w:r>
              <w:rPr>
                <w:rFonts w:ascii="Times New Roman"/>
                <w:b w:val="false"/>
                <w:i w:val="false"/>
                <w:color w:val="000000"/>
                <w:sz w:val="20"/>
              </w:rPr>
              <w:t xml:space="preserve">
 КХ "Кусаинов" – 370 га, </w:t>
            </w:r>
          </w:p>
          <w:p>
            <w:pPr>
              <w:spacing w:after="20"/>
              <w:ind w:left="20"/>
              <w:jc w:val="both"/>
            </w:pPr>
            <w:r>
              <w:rPr>
                <w:rFonts w:ascii="Times New Roman"/>
                <w:b w:val="false"/>
                <w:i w:val="false"/>
                <w:color w:val="000000"/>
                <w:sz w:val="20"/>
              </w:rPr>
              <w:t>
КХ "Пан"– 200 га,</w:t>
            </w:r>
          </w:p>
          <w:p>
            <w:pPr>
              <w:spacing w:after="20"/>
              <w:ind w:left="20"/>
              <w:jc w:val="both"/>
            </w:pPr>
            <w:r>
              <w:rPr>
                <w:rFonts w:ascii="Times New Roman"/>
                <w:b w:val="false"/>
                <w:i w:val="false"/>
                <w:color w:val="000000"/>
                <w:sz w:val="20"/>
              </w:rPr>
              <w:t xml:space="preserve">
 КХ "ҚАЙРҚОЖА", – 420 га, </w:t>
            </w:r>
          </w:p>
          <w:p>
            <w:pPr>
              <w:spacing w:after="20"/>
              <w:ind w:left="20"/>
              <w:jc w:val="both"/>
            </w:pPr>
            <w:r>
              <w:rPr>
                <w:rFonts w:ascii="Times New Roman"/>
                <w:b w:val="false"/>
                <w:i w:val="false"/>
                <w:color w:val="000000"/>
                <w:sz w:val="20"/>
              </w:rPr>
              <w:t xml:space="preserve">
КХ Аубакиров Меирхан Амантаевич – 70 га, КХ Темирбаев Абай Сулейменович – 346 га, КХ Төкен Ерболат Қабдылғаниұлы-730,2 га, КХ "Аргынбай -415 га, </w:t>
            </w:r>
          </w:p>
          <w:p>
            <w:pPr>
              <w:spacing w:after="20"/>
              <w:ind w:left="20"/>
              <w:jc w:val="both"/>
            </w:pPr>
            <w:r>
              <w:rPr>
                <w:rFonts w:ascii="Times New Roman"/>
                <w:b w:val="false"/>
                <w:i w:val="false"/>
                <w:color w:val="000000"/>
                <w:sz w:val="20"/>
              </w:rPr>
              <w:t>
Магрупова Ляля-1242 га,</w:t>
            </w:r>
          </w:p>
          <w:p>
            <w:pPr>
              <w:spacing w:after="20"/>
              <w:ind w:left="20"/>
              <w:jc w:val="both"/>
            </w:pPr>
            <w:r>
              <w:rPr>
                <w:rFonts w:ascii="Times New Roman"/>
                <w:b w:val="false"/>
                <w:i w:val="false"/>
                <w:color w:val="000000"/>
                <w:sz w:val="20"/>
              </w:rPr>
              <w:t xml:space="preserve">
 ТОО "ЦентрСпецСтрой-Астана 1"-2134,2га, </w:t>
            </w:r>
          </w:p>
          <w:p>
            <w:pPr>
              <w:spacing w:after="20"/>
              <w:ind w:left="20"/>
              <w:jc w:val="both"/>
            </w:pPr>
            <w:r>
              <w:rPr>
                <w:rFonts w:ascii="Times New Roman"/>
                <w:b w:val="false"/>
                <w:i w:val="false"/>
                <w:color w:val="000000"/>
                <w:sz w:val="20"/>
              </w:rPr>
              <w:t>
ТОО "Alim Astana Group"-1860 га,</w:t>
            </w:r>
          </w:p>
          <w:p>
            <w:pPr>
              <w:spacing w:after="20"/>
              <w:ind w:left="20"/>
              <w:jc w:val="both"/>
            </w:pPr>
            <w:r>
              <w:rPr>
                <w:rFonts w:ascii="Times New Roman"/>
                <w:b w:val="false"/>
                <w:i w:val="false"/>
                <w:color w:val="000000"/>
                <w:sz w:val="20"/>
              </w:rPr>
              <w:t xml:space="preserve">
 ТОО "Агрофирма Сарыадыр"-7922 га, </w:t>
            </w:r>
          </w:p>
          <w:p>
            <w:pPr>
              <w:spacing w:after="20"/>
              <w:ind w:left="20"/>
              <w:jc w:val="both"/>
            </w:pPr>
            <w:r>
              <w:rPr>
                <w:rFonts w:ascii="Times New Roman"/>
                <w:b w:val="false"/>
                <w:i w:val="false"/>
                <w:color w:val="000000"/>
                <w:sz w:val="20"/>
              </w:rPr>
              <w:t>
Итого 26835,4 га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26835,4 га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24754га-26835га= 2081,4га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КРС- 75 головы</w:t>
            </w:r>
          </w:p>
          <w:p>
            <w:pPr>
              <w:spacing w:after="20"/>
              <w:ind w:left="20"/>
              <w:jc w:val="both"/>
            </w:pPr>
            <w:r>
              <w:rPr>
                <w:rFonts w:ascii="Times New Roman"/>
                <w:b w:val="false"/>
                <w:i w:val="false"/>
                <w:color w:val="000000"/>
                <w:sz w:val="20"/>
              </w:rPr>
              <w:t>
(из них маточное поголовье -53 голов)</w:t>
            </w:r>
          </w:p>
          <w:p>
            <w:pPr>
              <w:spacing w:after="20"/>
              <w:ind w:left="20"/>
              <w:jc w:val="both"/>
            </w:pPr>
            <w:r>
              <w:rPr>
                <w:rFonts w:ascii="Times New Roman"/>
                <w:b w:val="false"/>
                <w:i w:val="false"/>
                <w:color w:val="000000"/>
                <w:sz w:val="20"/>
              </w:rPr>
              <w:t>
МРС – 86 голов</w:t>
            </w:r>
          </w:p>
          <w:p>
            <w:pPr>
              <w:spacing w:after="20"/>
              <w:ind w:left="20"/>
              <w:jc w:val="both"/>
            </w:pPr>
            <w:r>
              <w:rPr>
                <w:rFonts w:ascii="Times New Roman"/>
                <w:b w:val="false"/>
                <w:i w:val="false"/>
                <w:color w:val="000000"/>
                <w:sz w:val="20"/>
              </w:rPr>
              <w:t>
Лощади -33 голов (ст.Уленты)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198 гол.*8га/гол.= 1980 га</w:t>
            </w:r>
          </w:p>
          <w:p>
            <w:pPr>
              <w:spacing w:after="20"/>
              <w:ind w:left="20"/>
              <w:jc w:val="both"/>
            </w:pPr>
            <w:r>
              <w:rPr>
                <w:rFonts w:ascii="Times New Roman"/>
                <w:b w:val="false"/>
                <w:i w:val="false"/>
                <w:color w:val="000000"/>
                <w:sz w:val="20"/>
              </w:rPr>
              <w:t>
(КРС (мат.) 33гол.* 10 га/гол.=330га)</w:t>
            </w:r>
          </w:p>
          <w:p>
            <w:pPr>
              <w:spacing w:after="20"/>
              <w:ind w:left="20"/>
              <w:jc w:val="both"/>
            </w:pPr>
            <w:r>
              <w:rPr>
                <w:rFonts w:ascii="Times New Roman"/>
                <w:b w:val="false"/>
                <w:i w:val="false"/>
                <w:color w:val="000000"/>
                <w:sz w:val="20"/>
              </w:rPr>
              <w:t>
МРС 86 гол.*2га/гол.=172га</w:t>
            </w:r>
          </w:p>
          <w:p>
            <w:pPr>
              <w:spacing w:after="20"/>
              <w:ind w:left="20"/>
              <w:jc w:val="both"/>
            </w:pPr>
            <w:r>
              <w:rPr>
                <w:rFonts w:ascii="Times New Roman"/>
                <w:b w:val="false"/>
                <w:i w:val="false"/>
                <w:color w:val="000000"/>
                <w:sz w:val="20"/>
              </w:rPr>
              <w:t>
Лошади 33гол.*12га/гол=396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2548га</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"Мейрман"-2872 га,</w:t>
            </w:r>
          </w:p>
          <w:p>
            <w:pPr>
              <w:spacing w:after="20"/>
              <w:ind w:left="20"/>
              <w:jc w:val="both"/>
            </w:pPr>
            <w:r>
              <w:rPr>
                <w:rFonts w:ascii="Times New Roman"/>
                <w:b w:val="false"/>
                <w:i w:val="false"/>
                <w:color w:val="000000"/>
                <w:sz w:val="20"/>
              </w:rPr>
              <w:t xml:space="preserve">
Итого 2872 га.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 га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2548-2872=324га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КРС- 49 головы</w:t>
            </w:r>
          </w:p>
          <w:p>
            <w:pPr>
              <w:spacing w:after="20"/>
              <w:ind w:left="20"/>
              <w:jc w:val="both"/>
            </w:pPr>
            <w:r>
              <w:rPr>
                <w:rFonts w:ascii="Times New Roman"/>
                <w:b w:val="false"/>
                <w:i w:val="false"/>
                <w:color w:val="000000"/>
                <w:sz w:val="20"/>
              </w:rPr>
              <w:t>
(из них маточное поголовье -21 голова)</w:t>
            </w:r>
          </w:p>
          <w:p>
            <w:pPr>
              <w:spacing w:after="20"/>
              <w:ind w:left="20"/>
              <w:jc w:val="both"/>
            </w:pPr>
            <w:r>
              <w:rPr>
                <w:rFonts w:ascii="Times New Roman"/>
                <w:b w:val="false"/>
                <w:i w:val="false"/>
                <w:color w:val="000000"/>
                <w:sz w:val="20"/>
              </w:rPr>
              <w:t>
МРС – 132 голов</w:t>
            </w:r>
          </w:p>
          <w:p>
            <w:pPr>
              <w:spacing w:after="20"/>
              <w:ind w:left="20"/>
              <w:jc w:val="both"/>
            </w:pPr>
            <w:r>
              <w:rPr>
                <w:rFonts w:ascii="Times New Roman"/>
                <w:b w:val="false"/>
                <w:i w:val="false"/>
                <w:color w:val="000000"/>
                <w:sz w:val="20"/>
              </w:rPr>
              <w:t>
Лощади -10 голов</w:t>
            </w:r>
          </w:p>
          <w:p>
            <w:pPr>
              <w:spacing w:after="20"/>
              <w:ind w:left="20"/>
              <w:jc w:val="both"/>
            </w:pPr>
            <w:r>
              <w:rPr>
                <w:rFonts w:ascii="Times New Roman"/>
                <w:b w:val="false"/>
                <w:i w:val="false"/>
                <w:color w:val="000000"/>
                <w:sz w:val="20"/>
              </w:rPr>
              <w:t>
(ст.Коржынколь)</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49 гол.*10га/гол.= 490 га</w:t>
            </w:r>
          </w:p>
          <w:p>
            <w:pPr>
              <w:spacing w:after="20"/>
              <w:ind w:left="20"/>
              <w:jc w:val="both"/>
            </w:pPr>
            <w:r>
              <w:rPr>
                <w:rFonts w:ascii="Times New Roman"/>
                <w:b w:val="false"/>
                <w:i w:val="false"/>
                <w:color w:val="000000"/>
                <w:sz w:val="20"/>
              </w:rPr>
              <w:t>
(КРС (мат.) 21гол.* 10 га/гол.=210га)</w:t>
            </w:r>
          </w:p>
          <w:p>
            <w:pPr>
              <w:spacing w:after="20"/>
              <w:ind w:left="20"/>
              <w:jc w:val="both"/>
            </w:pPr>
            <w:r>
              <w:rPr>
                <w:rFonts w:ascii="Times New Roman"/>
                <w:b w:val="false"/>
                <w:i w:val="false"/>
                <w:color w:val="000000"/>
                <w:sz w:val="20"/>
              </w:rPr>
              <w:t>
МРС 132 гол.*2га/гол.=264 га</w:t>
            </w:r>
          </w:p>
          <w:p>
            <w:pPr>
              <w:spacing w:after="20"/>
              <w:ind w:left="20"/>
              <w:jc w:val="both"/>
            </w:pPr>
            <w:r>
              <w:rPr>
                <w:rFonts w:ascii="Times New Roman"/>
                <w:b w:val="false"/>
                <w:i w:val="false"/>
                <w:color w:val="000000"/>
                <w:sz w:val="20"/>
              </w:rPr>
              <w:t>
Лошади 10гол.*12га/гол=120га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874га</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Ст.Коржынколь - 3918га </w:t>
            </w:r>
          </w:p>
          <w:p>
            <w:pPr>
              <w:spacing w:after="20"/>
              <w:ind w:left="20"/>
              <w:jc w:val="both"/>
            </w:pPr>
            <w:r>
              <w:rPr>
                <w:rFonts w:ascii="Times New Roman"/>
                <w:b w:val="false"/>
                <w:i w:val="false"/>
                <w:color w:val="000000"/>
                <w:sz w:val="20"/>
              </w:rPr>
              <w:t>
Итого: 3918га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га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874-3918=3044га</w:t>
            </w:r>
          </w:p>
        </w:tc>
      </w:tr>
    </w:tbl>
    <w:p>
      <w:pPr>
        <w:spacing w:after="0"/>
        <w:ind w:left="0"/>
        <w:jc w:val="left"/>
      </w:pPr>
      <w:r>
        <w:rPr>
          <w:rFonts w:ascii="Times New Roman"/>
          <w:b/>
          <w:i w:val="false"/>
          <w:color w:val="000000"/>
        </w:rPr>
        <w:t xml:space="preserve"> Схема пастбищеоборота в селе Уленты</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станции Уленты</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в станции Коржынколь</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селе Уленты</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станции Уленты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пастбищеоборота населения с обозначением внешних и внутренних границ и с указанием периодов в станции Коржынколь</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села Уленты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станция Уленты</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доступа пастбищепользователей к водоисточникам станции Коржынколь</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селе Уленты</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станции Уленты</w:t>
      </w:r>
    </w:p>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в станции Коржынколь</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селе Уленты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станции Уленты</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расположенные в станции Коржынколь</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Уленты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Коржынколь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left"/>
      </w:pPr>
      <w:r>
        <w:rPr>
          <w:rFonts w:ascii="Times New Roman"/>
          <w:b/>
          <w:i w:val="false"/>
          <w:color w:val="000000"/>
        </w:rPr>
        <w:t xml:space="preserve"> Схема скотопрогона в Улентинском сельском округе</w:t>
      </w:r>
    </w:p>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КХФ – крестьянское фермерское хозяйство;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СПК – селькохозяйственный производственный кооператив;</w:t>
      </w:r>
    </w:p>
    <w:p>
      <w:pPr>
        <w:spacing w:after="0"/>
        <w:ind w:left="0"/>
        <w:jc w:val="both"/>
      </w:pPr>
      <w:r>
        <w:rPr>
          <w:rFonts w:ascii="Times New Roman"/>
          <w:b w:val="false"/>
          <w:i w:val="false"/>
          <w:color w:val="000000"/>
          <w:sz w:val="28"/>
        </w:rPr>
        <w:t>
      ОДЗ – общедолевые землепользователи;</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с.Уленты – село Улентый;</w:t>
      </w:r>
    </w:p>
    <w:p>
      <w:pPr>
        <w:spacing w:after="0"/>
        <w:ind w:left="0"/>
        <w:jc w:val="both"/>
      </w:pPr>
      <w:r>
        <w:rPr>
          <w:rFonts w:ascii="Times New Roman"/>
          <w:b w:val="false"/>
          <w:i w:val="false"/>
          <w:color w:val="000000"/>
          <w:sz w:val="28"/>
        </w:rPr>
        <w:t>
      ст.Уленты – станция Уленты</w:t>
      </w:r>
    </w:p>
    <w:p>
      <w:pPr>
        <w:spacing w:after="0"/>
        <w:ind w:left="0"/>
        <w:jc w:val="both"/>
      </w:pPr>
      <w:r>
        <w:rPr>
          <w:rFonts w:ascii="Times New Roman"/>
          <w:b w:val="false"/>
          <w:i w:val="false"/>
          <w:color w:val="000000"/>
          <w:sz w:val="28"/>
        </w:rPr>
        <w:t>
      ст.Коржынколь – станция Коржынколь</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гол. – головы.</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