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187fe" w14:textId="a5187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села Аксуат, села Селеты, Бестогайского сельского округа, Акмырзинского сельского округа, Куншалганского сельского округа, сельского округа имени Олжабай батыра, Улентинского сельского округа Ерейментауского района на 2021 год</w:t>
      </w:r>
    </w:p>
    <w:p>
      <w:pPr>
        <w:spacing w:after="0"/>
        <w:ind w:left="0"/>
        <w:jc w:val="both"/>
      </w:pPr>
      <w:r>
        <w:rPr>
          <w:rFonts w:ascii="Times New Roman"/>
          <w:b w:val="false"/>
          <w:i w:val="false"/>
          <w:color w:val="000000"/>
          <w:sz w:val="28"/>
        </w:rPr>
        <w:t>Решение Ерейментауского районного маслихата Акмолинской области от 27 декабря 2021 года № 7С-21/2-21</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Ерейментауский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села Аксуат, села Селеты, Бестогайского сельского округа, Акмырзинского сельского округа, Куншалганского сельского округа, сельского округа имени Олжабай батыра, Улентинского сельского округа Ерейментауского района на 2021 год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Ерейментауского</w:t>
            </w:r>
          </w:p>
          <w:p>
            <w:pPr>
              <w:spacing w:after="20"/>
              <w:ind w:left="20"/>
              <w:jc w:val="both"/>
            </w:pPr>
          </w:p>
          <w:p>
            <w:pPr>
              <w:spacing w:after="20"/>
              <w:ind w:left="20"/>
              <w:jc w:val="both"/>
            </w:pPr>
            <w:r>
              <w:rPr>
                <w:rFonts w:ascii="Times New Roman"/>
                <w:b w:val="false"/>
                <w:i/>
                <w:color w:val="000000"/>
                <w:sz w:val="20"/>
              </w:rPr>
              <w:t>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М.Абжиков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1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селе Аксуат на 2021 год</w:t>
      </w:r>
    </w:p>
    <w:bookmarkEnd w:id="3"/>
    <w:p>
      <w:pPr>
        <w:spacing w:after="0"/>
        <w:ind w:left="0"/>
        <w:jc w:val="both"/>
      </w:pPr>
      <w:r>
        <w:rPr>
          <w:rFonts w:ascii="Times New Roman"/>
          <w:b w:val="false"/>
          <w:i w:val="false"/>
          <w:color w:val="000000"/>
          <w:sz w:val="28"/>
        </w:rPr>
        <w:t>
      Настоящий План по управлению пастбищами и их использованию в селе Аксуат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села Аксуат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копаньям,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селе Аксуат;</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Аксуат имеется 1 населенный пункт.</w:t>
      </w:r>
    </w:p>
    <w:p>
      <w:pPr>
        <w:spacing w:after="0"/>
        <w:ind w:left="0"/>
        <w:jc w:val="both"/>
      </w:pPr>
      <w:r>
        <w:rPr>
          <w:rFonts w:ascii="Times New Roman"/>
          <w:b w:val="false"/>
          <w:i w:val="false"/>
          <w:color w:val="000000"/>
          <w:sz w:val="28"/>
        </w:rPr>
        <w:t>
      Общая площадь территории села Аксуат 12920 гектар, из них пашни – 63.0га, пастбищные земли – 12258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12321 гектар;</w:t>
      </w:r>
    </w:p>
    <w:p>
      <w:pPr>
        <w:spacing w:after="0"/>
        <w:ind w:left="0"/>
        <w:jc w:val="both"/>
      </w:pPr>
      <w:r>
        <w:rPr>
          <w:rFonts w:ascii="Times New Roman"/>
          <w:b w:val="false"/>
          <w:i w:val="false"/>
          <w:color w:val="000000"/>
          <w:sz w:val="28"/>
        </w:rPr>
        <w:t>
      земли населенных пунктов – 12920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599 гектар;</w:t>
      </w:r>
    </w:p>
    <w:p>
      <w:pPr>
        <w:spacing w:after="0"/>
        <w:ind w:left="0"/>
        <w:jc w:val="both"/>
      </w:pPr>
      <w:r>
        <w:rPr>
          <w:rFonts w:ascii="Times New Roman"/>
          <w:b w:val="false"/>
          <w:i w:val="false"/>
          <w:color w:val="000000"/>
          <w:sz w:val="28"/>
        </w:rPr>
        <w:t>
      По природным условиям территория села Аксуат расположена в зоне сухих степей, где получил распространение в пределах мелкосопочника, где зональными почвами являются темно-каштановые среднемощные и маломощные. Кроме зональных почв получили широкое распространение четвертичные отложениями. Четвертичные средние и легкие глины, тяжелые, средние и легкие суглинки. Почвы на территории села Аксуат темно-каштановые среднемощные и маломощные, темно-каштановые карбонатные, темно-каштановые солончаковатые, темно-каштановые неполноразвитые, луговато-каштановые карбонатные, солончаки луговые.</w:t>
      </w:r>
    </w:p>
    <w:p>
      <w:pPr>
        <w:spacing w:after="0"/>
        <w:ind w:left="0"/>
        <w:jc w:val="both"/>
      </w:pPr>
      <w:r>
        <w:rPr>
          <w:rFonts w:ascii="Times New Roman"/>
          <w:b w:val="false"/>
          <w:i w:val="false"/>
          <w:color w:val="000000"/>
          <w:sz w:val="28"/>
        </w:rPr>
        <w:t>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села Аксуат находится в пределах засушливой зоне. Климат резко континентальный. Среднегодовая температура воздуха положительная и равняется 1,4 градусам. По многолетним наблюдениям наиболее холодным месяцем является февраль со среднемесячной температурой - 18,5 градуса. Абсолютная минимальная температура в особо суровые годы доходитд 44,3 градуса.</w:t>
      </w:r>
    </w:p>
    <w:p>
      <w:pPr>
        <w:spacing w:after="0"/>
        <w:ind w:left="0"/>
        <w:jc w:val="both"/>
      </w:pPr>
      <w:r>
        <w:rPr>
          <w:rFonts w:ascii="Times New Roman"/>
          <w:b w:val="false"/>
          <w:i w:val="false"/>
          <w:color w:val="000000"/>
          <w:sz w:val="28"/>
        </w:rPr>
        <w:t>
      Неблагоприятной особенностью климата является наличие поздневесенних и ранне-осенних заморозков.</w:t>
      </w:r>
    </w:p>
    <w:p>
      <w:pPr>
        <w:spacing w:after="0"/>
        <w:ind w:left="0"/>
        <w:jc w:val="both"/>
      </w:pPr>
      <w:r>
        <w:rPr>
          <w:rFonts w:ascii="Times New Roman"/>
          <w:b w:val="false"/>
          <w:i w:val="false"/>
          <w:color w:val="000000"/>
          <w:sz w:val="28"/>
        </w:rPr>
        <w:t>
      Почвы в основном желто-бурым и светло-бурым цветом, высокой карбонатностью и гипсоносностью.</w:t>
      </w:r>
    </w:p>
    <w:p>
      <w:pPr>
        <w:spacing w:after="0"/>
        <w:ind w:left="0"/>
        <w:jc w:val="both"/>
      </w:pPr>
      <w:r>
        <w:rPr>
          <w:rFonts w:ascii="Times New Roman"/>
          <w:b w:val="false"/>
          <w:i w:val="false"/>
          <w:color w:val="000000"/>
          <w:sz w:val="28"/>
        </w:rPr>
        <w:t>
      На 1 августа 2021 года по данным подворного обхода вселе Аксуат насчитывается (личное подворье населения и поголовье ТОО, ИПи КХ) крупного рогатого скота 4043 голов, из них маточное поголовье 2424 голов, мелкого рогатого скота 2966 голов, 440 головы лошадей.</w:t>
      </w:r>
    </w:p>
    <w:p>
      <w:pPr>
        <w:spacing w:after="0"/>
        <w:ind w:left="0"/>
        <w:jc w:val="both"/>
      </w:pPr>
      <w:r>
        <w:rPr>
          <w:rFonts w:ascii="Times New Roman"/>
          <w:b w:val="false"/>
          <w:i w:val="false"/>
          <w:color w:val="000000"/>
          <w:sz w:val="28"/>
        </w:rPr>
        <w:t>
      Площадь пастбищ составляет 27971,8гектар.</w:t>
      </w:r>
    </w:p>
    <w:p>
      <w:pPr>
        <w:spacing w:after="0"/>
        <w:ind w:left="0"/>
        <w:jc w:val="both"/>
      </w:pPr>
      <w:r>
        <w:rPr>
          <w:rFonts w:ascii="Times New Roman"/>
          <w:b w:val="false"/>
          <w:i w:val="false"/>
          <w:color w:val="000000"/>
          <w:sz w:val="28"/>
        </w:rPr>
        <w:t>
      Поголовье в ТОО, КФХ села Аксуат составляет: крупного рогатого скота 3324 головы, мелкого рогатого скота 2368 головы, 230 голов лошадей.</w:t>
      </w:r>
    </w:p>
    <w:p>
      <w:pPr>
        <w:spacing w:after="0"/>
        <w:ind w:left="0"/>
        <w:jc w:val="both"/>
      </w:pPr>
      <w:r>
        <w:rPr>
          <w:rFonts w:ascii="Times New Roman"/>
          <w:b w:val="false"/>
          <w:i w:val="false"/>
          <w:color w:val="000000"/>
          <w:sz w:val="28"/>
        </w:rPr>
        <w:t>
      Площадь пастбищ ТОО, КФХ составляет 27971,8 гектар.</w:t>
      </w:r>
    </w:p>
    <w:p>
      <w:pPr>
        <w:spacing w:after="0"/>
        <w:ind w:left="0"/>
        <w:jc w:val="both"/>
      </w:pPr>
      <w:r>
        <w:rPr>
          <w:rFonts w:ascii="Times New Roman"/>
          <w:b w:val="false"/>
          <w:i w:val="false"/>
          <w:color w:val="000000"/>
          <w:sz w:val="28"/>
        </w:rPr>
        <w:t>
      Для обеспечения сельскохозяйственных животных по селу Аксуат имеются всего 6285,6 гектар пастбищных угодий. В черте населенных пунктов числится 12920 гектар пастбищ.</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(с.Аксуат) по содержанию маточного (дойного) поголовья сельскохозяйственных животных при имеющихся пастбищных угодьях населенных пунктов в размере 6285,6га, потребности нет, при норме нагрузки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КФХ, ТОО, СПК) необходимо восполнить за счет выпаса сельскохозяйственных животных населения на землях вблизлежащих незагруженных землях КХ, принадлежащих Нурмуханов М.Ш. КХ" Елімай" 550 га,Камалиев Н.Б. КХ "Боронбай" 2718 га, Идрисов Е.С. КХ "Ерсімай" 416 га, КХ " Камышев" Камышев Галым Конаевич 229 га, на Садыров Рахат КХ "Рахат" -274 га. КХ "Уміт" Кудасова Рымтай-699 га., ОДЗ 9 чел Силам Г-378 га.</w:t>
      </w:r>
    </w:p>
    <w:p>
      <w:pPr>
        <w:spacing w:after="0"/>
        <w:ind w:left="0"/>
        <w:jc w:val="both"/>
      </w:pPr>
      <w:r>
        <w:rPr>
          <w:rFonts w:ascii="Times New Roman"/>
          <w:b w:val="false"/>
          <w:i w:val="false"/>
          <w:color w:val="000000"/>
          <w:sz w:val="28"/>
        </w:rPr>
        <w:t>
      При необходимости в дополнительныхучастках пастбищбудут заключены договора с землепользователями и акиматами граничащими села Аксуат, а именно,с акиматами сельский округ имени Олжабай батыра, Еркиншиликского сельского округа.</w:t>
      </w:r>
    </w:p>
    <w:p>
      <w:pPr>
        <w:spacing w:after="0"/>
        <w:ind w:left="0"/>
        <w:jc w:val="both"/>
      </w:pPr>
      <w:r>
        <w:rPr>
          <w:rFonts w:ascii="Times New Roman"/>
          <w:b w:val="false"/>
          <w:i w:val="false"/>
          <w:color w:val="000000"/>
          <w:sz w:val="28"/>
        </w:rPr>
        <w:t>
      В общем по округу нехватка пастбищ составляет -16224 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используетсяАвтоматизированная информационная система государственного земельного кадастра(АИС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Аксуат и жители селадля водопоя используют реку Карасу, реку Куаныш и озеро Караколь .</w:t>
      </w:r>
    </w:p>
    <w:p>
      <w:pPr>
        <w:spacing w:after="0"/>
        <w:ind w:left="0"/>
        <w:jc w:val="both"/>
      </w:pPr>
      <w:r>
        <w:rPr>
          <w:rFonts w:ascii="Times New Roman"/>
          <w:b w:val="false"/>
          <w:i w:val="false"/>
          <w:color w:val="000000"/>
          <w:sz w:val="28"/>
        </w:rPr>
        <w:t>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села Аксуат</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627"/>
        <w:gridCol w:w="975"/>
        <w:gridCol w:w="2172"/>
        <w:gridCol w:w="6221"/>
        <w:gridCol w:w="931"/>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"Байтимир и К"</w:t>
            </w:r>
          </w:p>
          <w:p>
            <w:pPr>
              <w:spacing w:after="20"/>
              <w:ind w:left="20"/>
              <w:jc w:val="both"/>
            </w:pPr>
            <w:r>
              <w:rPr>
                <w:rFonts w:ascii="Times New Roman"/>
                <w:b w:val="false"/>
                <w:i w:val="false"/>
                <w:color w:val="000000"/>
                <w:sz w:val="20"/>
              </w:rPr>
              <w:t>
Байтемиров Кайрат Садырович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КРС-167, МРС-44</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167крс*9=1503, 44мрс*1,8=79,2. 1503+79,2=1582.2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"Долинка" Горр Александра Александровна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КХ"Ерсімай"</w:t>
            </w:r>
          </w:p>
          <w:p>
            <w:pPr>
              <w:spacing w:after="20"/>
              <w:ind w:left="20"/>
              <w:jc w:val="both"/>
            </w:pPr>
            <w:r>
              <w:rPr>
                <w:rFonts w:ascii="Times New Roman"/>
                <w:b w:val="false"/>
                <w:i w:val="false"/>
                <w:color w:val="000000"/>
                <w:sz w:val="20"/>
              </w:rPr>
              <w:t>
Идрисов Ерболат Смагулович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КРС-241</w:t>
            </w:r>
          </w:p>
          <w:p>
            <w:pPr>
              <w:spacing w:after="20"/>
              <w:ind w:left="20"/>
              <w:jc w:val="both"/>
            </w:pPr>
            <w:r>
              <w:rPr>
                <w:rFonts w:ascii="Times New Roman"/>
                <w:b w:val="false"/>
                <w:i w:val="false"/>
                <w:color w:val="000000"/>
                <w:sz w:val="20"/>
              </w:rPr>
              <w:t>
МРС-40</w:t>
            </w:r>
          </w:p>
          <w:p>
            <w:pPr>
              <w:spacing w:after="20"/>
              <w:ind w:left="20"/>
              <w:jc w:val="both"/>
            </w:pPr>
            <w:r>
              <w:rPr>
                <w:rFonts w:ascii="Times New Roman"/>
                <w:b w:val="false"/>
                <w:i w:val="false"/>
                <w:color w:val="000000"/>
                <w:sz w:val="20"/>
              </w:rPr>
              <w:t>
Лошади 5 г.</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241крс*9=2169, 40мрс*1,8=72</w:t>
            </w:r>
          </w:p>
          <w:p>
            <w:pPr>
              <w:spacing w:after="20"/>
              <w:ind w:left="20"/>
              <w:jc w:val="both"/>
            </w:pPr>
            <w:r>
              <w:rPr>
                <w:rFonts w:ascii="Times New Roman"/>
                <w:b w:val="false"/>
                <w:i w:val="false"/>
                <w:color w:val="000000"/>
                <w:sz w:val="20"/>
              </w:rPr>
              <w:t>
5лош.*10,8=54</w:t>
            </w:r>
          </w:p>
          <w:p>
            <w:pPr>
              <w:spacing w:after="20"/>
              <w:ind w:left="20"/>
              <w:jc w:val="both"/>
            </w:pPr>
            <w:r>
              <w:rPr>
                <w:rFonts w:ascii="Times New Roman"/>
                <w:b w:val="false"/>
                <w:i w:val="false"/>
                <w:color w:val="000000"/>
                <w:sz w:val="20"/>
              </w:rPr>
              <w:t>
2.169+72+54=2295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"Новодолинка" Иост Анастасия Гарьевна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Свиньи-1700</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"Боронбай"Камалиев Нажмелин Боранбаевич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100, Лошади – 150, МРС - 450</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100крс*9=900га, 150*10,8=1620га, 450мрс*1,8= 810</w:t>
            </w:r>
          </w:p>
          <w:p>
            <w:pPr>
              <w:spacing w:after="20"/>
              <w:ind w:left="20"/>
              <w:jc w:val="both"/>
            </w:pPr>
            <w:r>
              <w:rPr>
                <w:rFonts w:ascii="Times New Roman"/>
                <w:b w:val="false"/>
                <w:i w:val="false"/>
                <w:color w:val="000000"/>
                <w:sz w:val="20"/>
              </w:rPr>
              <w:t>
га. 900+1.620+810=3330га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"Мадинат" Кекаев Висит Висхаевич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"Үміт" Кудасова Рымтай Абылхаировна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КРС-296</w:t>
            </w:r>
          </w:p>
          <w:p>
            <w:pPr>
              <w:spacing w:after="20"/>
              <w:ind w:left="20"/>
              <w:jc w:val="both"/>
            </w:pPr>
            <w:r>
              <w:rPr>
                <w:rFonts w:ascii="Times New Roman"/>
                <w:b w:val="false"/>
                <w:i w:val="false"/>
                <w:color w:val="000000"/>
                <w:sz w:val="20"/>
              </w:rPr>
              <w:t>
Лошади -40</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296крс*9=2664. лошади*10.8=432. 2664+432=3096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"Надежда"Левен Яков Петрович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Крс-47</w:t>
            </w:r>
          </w:p>
          <w:p>
            <w:pPr>
              <w:spacing w:after="20"/>
              <w:ind w:left="20"/>
              <w:jc w:val="both"/>
            </w:pPr>
            <w:r>
              <w:rPr>
                <w:rFonts w:ascii="Times New Roman"/>
                <w:b w:val="false"/>
                <w:i w:val="false"/>
                <w:color w:val="000000"/>
                <w:sz w:val="20"/>
              </w:rPr>
              <w:t>
Мрс-90</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47крс*9=423. 90мрс*1.8=162</w:t>
            </w:r>
          </w:p>
          <w:p>
            <w:pPr>
              <w:spacing w:after="20"/>
              <w:ind w:left="20"/>
              <w:jc w:val="both"/>
            </w:pPr>
            <w:r>
              <w:rPr>
                <w:rFonts w:ascii="Times New Roman"/>
                <w:b w:val="false"/>
                <w:i w:val="false"/>
                <w:color w:val="000000"/>
                <w:sz w:val="20"/>
              </w:rPr>
              <w:t>
423+162=585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"Ереймен" Мажкенова Жанат Хайруллаевна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КХ"Асылхан"Нахипов Асылхан Абильдаевич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"Елімай" Нурмуханов Мурат Шоппаевич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109, МРС – 970</w:t>
            </w:r>
          </w:p>
          <w:p>
            <w:pPr>
              <w:spacing w:after="20"/>
              <w:ind w:left="20"/>
              <w:jc w:val="both"/>
            </w:pPr>
            <w:r>
              <w:rPr>
                <w:rFonts w:ascii="Times New Roman"/>
                <w:b w:val="false"/>
                <w:i w:val="false"/>
                <w:color w:val="000000"/>
                <w:sz w:val="20"/>
              </w:rPr>
              <w:t>
Лошади -12</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109крс*9=981га, 70мрс*1,8= 126га. лош 12*10.8=129.6</w:t>
            </w:r>
          </w:p>
          <w:p>
            <w:pPr>
              <w:spacing w:after="20"/>
              <w:ind w:left="20"/>
              <w:jc w:val="both"/>
            </w:pPr>
            <w:r>
              <w:rPr>
                <w:rFonts w:ascii="Times New Roman"/>
                <w:b w:val="false"/>
                <w:i w:val="false"/>
                <w:color w:val="000000"/>
                <w:sz w:val="20"/>
              </w:rPr>
              <w:t>
981+126+129.6=1236.6га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 Садыров Рахат Каиргельдинович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КРС-104</w:t>
            </w:r>
          </w:p>
          <w:p>
            <w:pPr>
              <w:spacing w:after="20"/>
              <w:ind w:left="20"/>
              <w:jc w:val="both"/>
            </w:pPr>
            <w:r>
              <w:rPr>
                <w:rFonts w:ascii="Times New Roman"/>
                <w:b w:val="false"/>
                <w:i w:val="false"/>
                <w:color w:val="000000"/>
                <w:sz w:val="20"/>
              </w:rPr>
              <w:t>
Мрс -202</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104крс*9=936</w:t>
            </w:r>
          </w:p>
          <w:p>
            <w:pPr>
              <w:spacing w:after="20"/>
              <w:ind w:left="20"/>
              <w:jc w:val="both"/>
            </w:pPr>
            <w:r>
              <w:rPr>
                <w:rFonts w:ascii="Times New Roman"/>
                <w:b w:val="false"/>
                <w:i w:val="false"/>
                <w:color w:val="000000"/>
                <w:sz w:val="20"/>
              </w:rPr>
              <w:t>
202мрс*1.8=363.6</w:t>
            </w:r>
          </w:p>
          <w:p>
            <w:pPr>
              <w:spacing w:after="20"/>
              <w:ind w:left="20"/>
              <w:jc w:val="both"/>
            </w:pPr>
            <w:r>
              <w:rPr>
                <w:rFonts w:ascii="Times New Roman"/>
                <w:b w:val="false"/>
                <w:i w:val="false"/>
                <w:color w:val="000000"/>
                <w:sz w:val="20"/>
              </w:rPr>
              <w:t>
936+363.6=1299.6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 Султанбекова Айман Рапильбековна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"Орнек П" Хамзина Бахтыгуль Ермековна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Айзет Фармс"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"Ибрагим" Шержанова Галия Карабаевна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58, МРС – 220, Лошади - 3</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58крс*9=522, 220мрс*1,8=396, 3*10,8=32.4. 522+396+32.4=950.4га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Умаров Даулет</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Силам Гулжан</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КРС-150</w:t>
            </w:r>
          </w:p>
          <w:p>
            <w:pPr>
              <w:spacing w:after="20"/>
              <w:ind w:left="20"/>
              <w:jc w:val="both"/>
            </w:pPr>
            <w:r>
              <w:rPr>
                <w:rFonts w:ascii="Times New Roman"/>
                <w:b w:val="false"/>
                <w:i w:val="false"/>
                <w:color w:val="000000"/>
                <w:sz w:val="20"/>
              </w:rPr>
              <w:t>
МРС-250</w:t>
            </w:r>
          </w:p>
          <w:p>
            <w:pPr>
              <w:spacing w:after="20"/>
              <w:ind w:left="20"/>
              <w:jc w:val="both"/>
            </w:pPr>
            <w:r>
              <w:rPr>
                <w:rFonts w:ascii="Times New Roman"/>
                <w:b w:val="false"/>
                <w:i w:val="false"/>
                <w:color w:val="000000"/>
                <w:sz w:val="20"/>
              </w:rPr>
              <w:t>
Лошади- 5</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150крс*9=1350. 250мрс*10.8=2700</w:t>
            </w:r>
          </w:p>
          <w:p>
            <w:pPr>
              <w:spacing w:after="20"/>
              <w:ind w:left="20"/>
              <w:jc w:val="both"/>
            </w:pPr>
            <w:r>
              <w:rPr>
                <w:rFonts w:ascii="Times New Roman"/>
                <w:b w:val="false"/>
                <w:i w:val="false"/>
                <w:color w:val="000000"/>
                <w:sz w:val="20"/>
              </w:rPr>
              <w:t>
5л*10,8=15.8га . 1350+2700+15.8= 4065.8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"SADAK KZ"</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"Камышев" Камышев Галым Конаевич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46 г., МРС – 48 г., Лошади – 5 г.</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46крс*9=414га, 48мрс*1,8=86.4га, 5л*10,8=54га. 414га+86.4га+54га=554.4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 Агро"</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"Торт Тулік Мол"</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КРС-2000, Лошади – 10г</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2000крс*9=18,000га, 10л*10,8=108га. 18,000га+108га=18,108га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"Алиби Павловка"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Кулан""</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Акбас"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"Вефиль"</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27971.8</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-9938,4</w:t>
            </w:r>
          </w:p>
        </w:tc>
      </w:tr>
    </w:tbl>
    <w:p>
      <w:pPr>
        <w:spacing w:after="0"/>
        <w:ind w:left="0"/>
        <w:jc w:val="left"/>
      </w:pPr>
      <w:r>
        <w:rPr>
          <w:rFonts w:ascii="Times New Roman"/>
          <w:b/>
          <w:i w:val="false"/>
          <w:color w:val="000000"/>
        </w:rPr>
        <w:t xml:space="preserve"> Сведения о наличие скота и пастбищных угодий по селу Аксуат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291"/>
        <w:gridCol w:w="1296"/>
        <w:gridCol w:w="1968"/>
        <w:gridCol w:w="3944"/>
        <w:gridCol w:w="4398"/>
      </w:tblGrid>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КРС- 466 головы,</w:t>
            </w:r>
          </w:p>
          <w:p>
            <w:pPr>
              <w:spacing w:after="20"/>
              <w:ind w:left="20"/>
              <w:jc w:val="both"/>
            </w:pPr>
            <w:r>
              <w:rPr>
                <w:rFonts w:ascii="Times New Roman"/>
                <w:b w:val="false"/>
                <w:i w:val="false"/>
                <w:color w:val="000000"/>
                <w:sz w:val="20"/>
              </w:rPr>
              <w:t>
(Из них маточное поголовье -253 голов),</w:t>
            </w:r>
          </w:p>
          <w:p>
            <w:pPr>
              <w:spacing w:after="20"/>
              <w:ind w:left="20"/>
              <w:jc w:val="both"/>
            </w:pPr>
            <w:r>
              <w:rPr>
                <w:rFonts w:ascii="Times New Roman"/>
                <w:b w:val="false"/>
                <w:i w:val="false"/>
                <w:color w:val="000000"/>
                <w:sz w:val="20"/>
              </w:rPr>
              <w:t>
МРС – 568 головы,</w:t>
            </w:r>
          </w:p>
          <w:p>
            <w:pPr>
              <w:spacing w:after="20"/>
              <w:ind w:left="20"/>
              <w:jc w:val="both"/>
            </w:pPr>
            <w:r>
              <w:rPr>
                <w:rFonts w:ascii="Times New Roman"/>
                <w:b w:val="false"/>
                <w:i w:val="false"/>
                <w:color w:val="000000"/>
                <w:sz w:val="20"/>
              </w:rPr>
              <w:t>
Лошади – 99 головы</w:t>
            </w:r>
          </w:p>
        </w:tc>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466гол.*9га/гол.=4194 га</w:t>
            </w:r>
          </w:p>
          <w:p>
            <w:pPr>
              <w:spacing w:after="20"/>
              <w:ind w:left="20"/>
              <w:jc w:val="both"/>
            </w:pPr>
            <w:r>
              <w:rPr>
                <w:rFonts w:ascii="Times New Roman"/>
                <w:b w:val="false"/>
                <w:i w:val="false"/>
                <w:color w:val="000000"/>
                <w:sz w:val="20"/>
              </w:rPr>
              <w:t>
(КРС (мат.) 253гол.*9га/гол.= 2277 га)</w:t>
            </w:r>
          </w:p>
          <w:p>
            <w:pPr>
              <w:spacing w:after="20"/>
              <w:ind w:left="20"/>
              <w:jc w:val="both"/>
            </w:pPr>
            <w:r>
              <w:rPr>
                <w:rFonts w:ascii="Times New Roman"/>
                <w:b w:val="false"/>
                <w:i w:val="false"/>
                <w:color w:val="000000"/>
                <w:sz w:val="20"/>
              </w:rPr>
              <w:t>
МРС 568гол.*1,8га/гол.=1022,4 га</w:t>
            </w:r>
          </w:p>
          <w:p>
            <w:pPr>
              <w:spacing w:after="20"/>
              <w:ind w:left="20"/>
              <w:jc w:val="both"/>
            </w:pPr>
            <w:r>
              <w:rPr>
                <w:rFonts w:ascii="Times New Roman"/>
                <w:b w:val="false"/>
                <w:i w:val="false"/>
                <w:color w:val="000000"/>
                <w:sz w:val="20"/>
              </w:rPr>
              <w:t>
Лошади 99гол.*10,8га/гол.=1069,2 га</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4194га+1022,4га+ 1069,2га=</w:t>
            </w:r>
          </w:p>
          <w:p>
            <w:pPr>
              <w:spacing w:after="20"/>
              <w:ind w:left="20"/>
              <w:jc w:val="both"/>
            </w:pPr>
            <w:r>
              <w:rPr>
                <w:rFonts w:ascii="Times New Roman"/>
                <w:b w:val="false"/>
                <w:i w:val="false"/>
                <w:color w:val="000000"/>
                <w:sz w:val="20"/>
              </w:rPr>
              <w:t>
6285.6 га на отгонно-пастбищное</w:t>
            </w:r>
          </w:p>
          <w:p>
            <w:pPr>
              <w:spacing w:after="20"/>
              <w:ind w:left="20"/>
              <w:jc w:val="both"/>
            </w:pPr>
            <w:r>
              <w:rPr>
                <w:rFonts w:ascii="Times New Roman"/>
                <w:b w:val="false"/>
                <w:i w:val="false"/>
                <w:color w:val="000000"/>
                <w:sz w:val="20"/>
              </w:rPr>
              <w:t>
 содержание животных</w:t>
            </w:r>
          </w:p>
          <w:p>
            <w:pPr>
              <w:spacing w:after="20"/>
              <w:ind w:left="20"/>
              <w:jc w:val="both"/>
            </w:pPr>
            <w:r>
              <w:rPr>
                <w:rFonts w:ascii="Times New Roman"/>
                <w:b w:val="false"/>
                <w:i w:val="false"/>
                <w:color w:val="000000"/>
                <w:sz w:val="20"/>
              </w:rPr>
              <w:t>
12258-6285,6=5972,4</w:t>
            </w:r>
          </w:p>
          <w:p>
            <w:pPr>
              <w:spacing w:after="20"/>
              <w:ind w:left="20"/>
              <w:jc w:val="both"/>
            </w:pPr>
            <w:r>
              <w:rPr>
                <w:rFonts w:ascii="Times New Roman"/>
                <w:b w:val="false"/>
                <w:i w:val="false"/>
                <w:color w:val="000000"/>
                <w:sz w:val="20"/>
              </w:rPr>
              <w:t>
2277га маточное поголовье</w:t>
            </w:r>
          </w:p>
          <w:p>
            <w:pPr>
              <w:spacing w:after="20"/>
              <w:ind w:left="20"/>
              <w:jc w:val="both"/>
            </w:pPr>
            <w:r>
              <w:rPr>
                <w:rFonts w:ascii="Times New Roman"/>
                <w:b w:val="false"/>
                <w:i w:val="false"/>
                <w:color w:val="000000"/>
                <w:sz w:val="20"/>
              </w:rPr>
              <w:t xml:space="preserve">
12258-2277га= 9981га </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
        <w:gridCol w:w="1321"/>
        <w:gridCol w:w="4085"/>
        <w:gridCol w:w="1104"/>
        <w:gridCol w:w="3317"/>
        <w:gridCol w:w="1131"/>
        <w:gridCol w:w="1050"/>
      </w:tblGrid>
      <w:tr>
        <w:trPr>
          <w:trHeight w:val="30"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669 гол. (с .Аксуат)</w:t>
            </w:r>
          </w:p>
          <w:p>
            <w:pPr>
              <w:spacing w:after="20"/>
              <w:ind w:left="20"/>
              <w:jc w:val="both"/>
            </w:pPr>
            <w:r>
              <w:rPr>
                <w:rFonts w:ascii="Times New Roman"/>
                <w:b w:val="false"/>
                <w:i w:val="false"/>
                <w:color w:val="000000"/>
                <w:sz w:val="20"/>
              </w:rPr>
              <w:t>
Лошади 200 гол. (с. Аксуат)</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466гол.*9га/гол.=4194 га</w:t>
            </w:r>
          </w:p>
          <w:p>
            <w:pPr>
              <w:spacing w:after="20"/>
              <w:ind w:left="20"/>
              <w:jc w:val="both"/>
            </w:pPr>
            <w:r>
              <w:rPr>
                <w:rFonts w:ascii="Times New Roman"/>
                <w:b w:val="false"/>
                <w:i w:val="false"/>
                <w:color w:val="000000"/>
                <w:sz w:val="20"/>
              </w:rPr>
              <w:t>
МРС 568гол.*1,8га/гол.=1022,4 га</w:t>
            </w:r>
          </w:p>
          <w:p>
            <w:pPr>
              <w:spacing w:after="20"/>
              <w:ind w:left="20"/>
              <w:jc w:val="both"/>
            </w:pPr>
            <w:r>
              <w:rPr>
                <w:rFonts w:ascii="Times New Roman"/>
                <w:b w:val="false"/>
                <w:i w:val="false"/>
                <w:color w:val="000000"/>
                <w:sz w:val="20"/>
              </w:rPr>
              <w:t>
Лошади 99гол.*10,8га/гол.=1069,2 га</w:t>
            </w:r>
          </w:p>
          <w:p>
            <w:pPr>
              <w:spacing w:after="20"/>
              <w:ind w:left="20"/>
              <w:jc w:val="both"/>
            </w:pPr>
            <w:r>
              <w:rPr>
                <w:rFonts w:ascii="Times New Roman"/>
                <w:b w:val="false"/>
                <w:i w:val="false"/>
                <w:color w:val="000000"/>
                <w:sz w:val="20"/>
              </w:rPr>
              <w:t>
4194+1022,4+1069,2 =6285,6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6285,6 га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М.Ш. КХ" Елімай" -686,6 га,</w:t>
            </w:r>
          </w:p>
          <w:p>
            <w:pPr>
              <w:spacing w:after="20"/>
              <w:ind w:left="20"/>
              <w:jc w:val="both"/>
            </w:pPr>
            <w:r>
              <w:rPr>
                <w:rFonts w:ascii="Times New Roman"/>
                <w:b w:val="false"/>
                <w:i w:val="false"/>
                <w:color w:val="000000"/>
                <w:sz w:val="20"/>
              </w:rPr>
              <w:t>
Камалиев Н.Б. КХ "Боронбай" -569 га ,</w:t>
            </w:r>
          </w:p>
          <w:p>
            <w:pPr>
              <w:spacing w:after="20"/>
              <w:ind w:left="20"/>
              <w:jc w:val="both"/>
            </w:pPr>
            <w:r>
              <w:rPr>
                <w:rFonts w:ascii="Times New Roman"/>
                <w:b w:val="false"/>
                <w:i w:val="false"/>
                <w:color w:val="000000"/>
                <w:sz w:val="20"/>
              </w:rPr>
              <w:t xml:space="preserve">
 Идрисов Е.С. КХ "Ерсімай" -1879 га, </w:t>
            </w:r>
          </w:p>
          <w:p>
            <w:pPr>
              <w:spacing w:after="20"/>
              <w:ind w:left="20"/>
              <w:jc w:val="both"/>
            </w:pPr>
            <w:r>
              <w:rPr>
                <w:rFonts w:ascii="Times New Roman"/>
                <w:b w:val="false"/>
                <w:i w:val="false"/>
                <w:color w:val="000000"/>
                <w:sz w:val="20"/>
              </w:rPr>
              <w:t>
КХ " Камышев" Камышев Галым Конаевич -325,4га,</w:t>
            </w:r>
          </w:p>
          <w:p>
            <w:pPr>
              <w:spacing w:after="20"/>
              <w:ind w:left="20"/>
              <w:jc w:val="both"/>
            </w:pPr>
            <w:r>
              <w:rPr>
                <w:rFonts w:ascii="Times New Roman"/>
                <w:b w:val="false"/>
                <w:i w:val="false"/>
                <w:color w:val="000000"/>
                <w:sz w:val="20"/>
              </w:rPr>
              <w:t>
Садыров Рахат КХ "Рахат" -1025,6 га.</w:t>
            </w:r>
          </w:p>
          <w:p>
            <w:pPr>
              <w:spacing w:after="20"/>
              <w:ind w:left="20"/>
              <w:jc w:val="both"/>
            </w:pPr>
            <w:r>
              <w:rPr>
                <w:rFonts w:ascii="Times New Roman"/>
                <w:b w:val="false"/>
                <w:i w:val="false"/>
                <w:color w:val="000000"/>
                <w:sz w:val="20"/>
              </w:rPr>
              <w:t>
КХ "Уміт" Кудасова Рымтай-1765 га.,</w:t>
            </w:r>
          </w:p>
          <w:p>
            <w:pPr>
              <w:spacing w:after="20"/>
              <w:ind w:left="20"/>
              <w:jc w:val="both"/>
            </w:pPr>
            <w:r>
              <w:rPr>
                <w:rFonts w:ascii="Times New Roman"/>
                <w:b w:val="false"/>
                <w:i w:val="false"/>
                <w:color w:val="000000"/>
                <w:sz w:val="20"/>
              </w:rPr>
              <w:t>
 ОДЗ 9 чел Силам Г-3687,8 га</w:t>
            </w:r>
          </w:p>
          <w:p>
            <w:pPr>
              <w:spacing w:after="20"/>
              <w:ind w:left="20"/>
              <w:jc w:val="both"/>
            </w:pPr>
            <w:r>
              <w:rPr>
                <w:rFonts w:ascii="Times New Roman"/>
                <w:b w:val="false"/>
                <w:i w:val="false"/>
                <w:color w:val="000000"/>
                <w:sz w:val="20"/>
              </w:rPr>
              <w:t>
-9938,4- 6285, = -16224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-16224</w:t>
            </w:r>
          </w:p>
        </w:tc>
      </w:tr>
    </w:tbl>
    <w:p>
      <w:pPr>
        <w:spacing w:after="0"/>
        <w:ind w:left="0"/>
        <w:jc w:val="left"/>
      </w:pPr>
      <w:r>
        <w:rPr>
          <w:rFonts w:ascii="Times New Roman"/>
          <w:b/>
          <w:i w:val="false"/>
          <w:color w:val="000000"/>
        </w:rPr>
        <w:t xml:space="preserve"> Схема пастбищеоборота в селе Аксуат</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Аксуат</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Аксуат</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Аксуат</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Аксуат</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577"/>
        <w:gridCol w:w="799"/>
        <w:gridCol w:w="800"/>
        <w:gridCol w:w="800"/>
        <w:gridCol w:w="800"/>
        <w:gridCol w:w="800"/>
        <w:gridCol w:w="800"/>
        <w:gridCol w:w="800"/>
        <w:gridCol w:w="800"/>
        <w:gridCol w:w="800"/>
        <w:gridCol w:w="1241"/>
        <w:gridCol w:w="1242"/>
        <w:gridCol w:w="1242"/>
      </w:tblGrid>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rPr>
          <w:rFonts w:ascii="Times New Roman"/>
          <w:b/>
          <w:i w:val="false"/>
          <w:color w:val="000000"/>
        </w:rPr>
        <w:t xml:space="preserve"> Схема скотопрогона в селе Аксуат</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с.Аксуат – село Аксуат;</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2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7" w:id="4"/>
    <w:p>
      <w:pPr>
        <w:spacing w:after="0"/>
        <w:ind w:left="0"/>
        <w:jc w:val="left"/>
      </w:pPr>
      <w:r>
        <w:rPr>
          <w:rFonts w:ascii="Times New Roman"/>
          <w:b/>
          <w:i w:val="false"/>
          <w:color w:val="000000"/>
        </w:rPr>
        <w:t xml:space="preserve"> План по управлению пастбищами и их использованию в селе Селетинское на 2021 год</w:t>
      </w:r>
    </w:p>
    <w:bookmarkEnd w:id="4"/>
    <w:p>
      <w:pPr>
        <w:spacing w:after="0"/>
        <w:ind w:left="0"/>
        <w:jc w:val="both"/>
      </w:pPr>
      <w:r>
        <w:rPr>
          <w:rFonts w:ascii="Times New Roman"/>
          <w:b w:val="false"/>
          <w:i w:val="false"/>
          <w:color w:val="000000"/>
          <w:sz w:val="28"/>
        </w:rPr>
        <w:t>
      Настоящий План по управлению пастбищами и их использованию в селе Селетинском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села Селетинское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Селетинское;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 ;</w:t>
      </w:r>
    </w:p>
    <w:p>
      <w:pPr>
        <w:spacing w:after="0"/>
        <w:ind w:left="0"/>
        <w:jc w:val="both"/>
      </w:pPr>
      <w:r>
        <w:rPr>
          <w:rFonts w:ascii="Times New Roman"/>
          <w:b w:val="false"/>
          <w:i w:val="false"/>
          <w:color w:val="000000"/>
          <w:sz w:val="28"/>
        </w:rPr>
        <w:t>
      8) схема скотопрогона ;</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 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села Селетинское 249615,1 гектар, из них пашни –23587 га,сенокосы – 482 га, пастбищные земли – 225546,1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63836,1 гектар;</w:t>
      </w:r>
    </w:p>
    <w:p>
      <w:pPr>
        <w:spacing w:after="0"/>
        <w:ind w:left="0"/>
        <w:jc w:val="both"/>
      </w:pPr>
      <w:r>
        <w:rPr>
          <w:rFonts w:ascii="Times New Roman"/>
          <w:b w:val="false"/>
          <w:i w:val="false"/>
          <w:color w:val="000000"/>
          <w:sz w:val="28"/>
        </w:rPr>
        <w:t>
      земли населенных пунктов – 447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1097 гектар;</w:t>
      </w:r>
    </w:p>
    <w:p>
      <w:pPr>
        <w:spacing w:after="0"/>
        <w:ind w:left="0"/>
        <w:jc w:val="both"/>
      </w:pPr>
      <w:r>
        <w:rPr>
          <w:rFonts w:ascii="Times New Roman"/>
          <w:b w:val="false"/>
          <w:i w:val="false"/>
          <w:color w:val="000000"/>
          <w:sz w:val="28"/>
        </w:rPr>
        <w:t>
      земли запаса – 3731,1 гектар.</w:t>
      </w:r>
    </w:p>
    <w:p>
      <w:pPr>
        <w:spacing w:after="0"/>
        <w:ind w:left="0"/>
        <w:jc w:val="both"/>
      </w:pPr>
      <w:r>
        <w:rPr>
          <w:rFonts w:ascii="Times New Roman"/>
          <w:b w:val="false"/>
          <w:i w:val="false"/>
          <w:color w:val="000000"/>
          <w:sz w:val="28"/>
        </w:rPr>
        <w:t>
      По природным условиям территория села Селетинское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w:t>
      </w:r>
    </w:p>
    <w:p>
      <w:pPr>
        <w:spacing w:after="0"/>
        <w:ind w:left="0"/>
        <w:jc w:val="both"/>
      </w:pPr>
      <w:r>
        <w:rPr>
          <w:rFonts w:ascii="Times New Roman"/>
          <w:b w:val="false"/>
          <w:i w:val="false"/>
          <w:color w:val="000000"/>
          <w:sz w:val="28"/>
        </w:rPr>
        <w:t>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села Селетинское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w:t>
      </w:r>
    </w:p>
    <w:p>
      <w:pPr>
        <w:spacing w:after="0"/>
        <w:ind w:left="0"/>
        <w:jc w:val="both"/>
      </w:pPr>
      <w:r>
        <w:rPr>
          <w:rFonts w:ascii="Times New Roman"/>
          <w:b w:val="false"/>
          <w:i w:val="false"/>
          <w:color w:val="000000"/>
          <w:sz w:val="28"/>
        </w:rPr>
        <w:t>
      На территории села Селетинское имеется ветеринарный пункт, другие ветеринарные объекты отсутствуют.</w:t>
      </w:r>
    </w:p>
    <w:p>
      <w:pPr>
        <w:spacing w:after="0"/>
        <w:ind w:left="0"/>
        <w:jc w:val="both"/>
      </w:pPr>
      <w:r>
        <w:rPr>
          <w:rFonts w:ascii="Times New Roman"/>
          <w:b w:val="false"/>
          <w:i w:val="false"/>
          <w:color w:val="000000"/>
          <w:sz w:val="28"/>
        </w:rPr>
        <w:t>
      На 1 августа 2021 года по данным подворного обхода в селе Селетинское насчитывается (личное подворье населения и поголовье ТОО и КХ) крупного рогатого скота 3088 голов, из них маточное поголовье 1607 голов, мелкого рогатого скота 2881 голов, 5277 головы лошадей.</w:t>
      </w:r>
    </w:p>
    <w:p>
      <w:pPr>
        <w:spacing w:after="0"/>
        <w:ind w:left="0"/>
        <w:jc w:val="both"/>
      </w:pPr>
      <w:r>
        <w:rPr>
          <w:rFonts w:ascii="Times New Roman"/>
          <w:b w:val="false"/>
          <w:i w:val="false"/>
          <w:color w:val="000000"/>
          <w:sz w:val="28"/>
        </w:rPr>
        <w:t>
      Площадь пастбищ ТОО, КФХ составляет 197512,1 гектар.</w:t>
      </w:r>
    </w:p>
    <w:p>
      <w:pPr>
        <w:spacing w:after="0"/>
        <w:ind w:left="0"/>
        <w:jc w:val="both"/>
      </w:pPr>
      <w:r>
        <w:rPr>
          <w:rFonts w:ascii="Times New Roman"/>
          <w:b w:val="false"/>
          <w:i w:val="false"/>
          <w:color w:val="000000"/>
          <w:sz w:val="28"/>
        </w:rPr>
        <w:t>
      Для обеспечения сельскохозяйственных животных по селу Селетинское имеются всего 55951,1 гектар пастбищных угодий. В черте населенных пунктов числится 28034 гектар пастбищ.</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28034 га, потребности нет, при норме нагрузки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В общем по округу нехватка пастбищ не имеется.</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Селетинское и жители села для водопоя используют Селетинское водохранилище, реку Селеты.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приказу</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села Селетинское округа</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195"/>
        <w:gridCol w:w="1005"/>
        <w:gridCol w:w="2256"/>
        <w:gridCol w:w="5073"/>
        <w:gridCol w:w="1325"/>
      </w:tblGrid>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"Думат"</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КРС-132 гол, МРС-30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132крс*9=1188, 30мрс*1,8=54. 132+30=162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"Ен-Дала"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Л-517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517*10,8=5583,6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38900,4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"Алдяр-Агро"</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28598</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Крс-47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47крс*9=423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"АМИР AGRO-2019"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-115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115*10,8=1242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Өріс"</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Кулан"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6667</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Изобильный"</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 Береке"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24676</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Дала Еейментау"</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-199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199*10,8=2149,2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Кулагер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189 гол</w:t>
            </w:r>
          </w:p>
          <w:p>
            <w:pPr>
              <w:spacing w:after="20"/>
              <w:ind w:left="20"/>
              <w:jc w:val="both"/>
            </w:pPr>
            <w:r>
              <w:rPr>
                <w:rFonts w:ascii="Times New Roman"/>
                <w:b w:val="false"/>
                <w:i w:val="false"/>
                <w:color w:val="000000"/>
                <w:sz w:val="20"/>
              </w:rPr>
              <w:t>
Мрс – 90 гол</w:t>
            </w:r>
          </w:p>
          <w:p>
            <w:pPr>
              <w:spacing w:after="20"/>
              <w:ind w:left="20"/>
              <w:jc w:val="both"/>
            </w:pPr>
            <w:r>
              <w:rPr>
                <w:rFonts w:ascii="Times New Roman"/>
                <w:b w:val="false"/>
                <w:i w:val="false"/>
                <w:color w:val="000000"/>
                <w:sz w:val="20"/>
              </w:rPr>
              <w:t>
Л -359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189*9=1701</w:t>
            </w:r>
          </w:p>
          <w:p>
            <w:pPr>
              <w:spacing w:after="20"/>
              <w:ind w:left="20"/>
              <w:jc w:val="both"/>
            </w:pPr>
            <w:r>
              <w:rPr>
                <w:rFonts w:ascii="Times New Roman"/>
                <w:b w:val="false"/>
                <w:i w:val="false"/>
                <w:color w:val="000000"/>
                <w:sz w:val="20"/>
              </w:rPr>
              <w:t>
90*1,8=162</w:t>
            </w:r>
          </w:p>
          <w:p>
            <w:pPr>
              <w:spacing w:after="20"/>
              <w:ind w:left="20"/>
              <w:jc w:val="both"/>
            </w:pPr>
            <w:r>
              <w:rPr>
                <w:rFonts w:ascii="Times New Roman"/>
                <w:b w:val="false"/>
                <w:i w:val="false"/>
                <w:color w:val="000000"/>
                <w:sz w:val="20"/>
              </w:rPr>
              <w:t>
359*10,8=3877,2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Артем</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Л-31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31*10,8=334,8</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Карасор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Ерсаин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Бакенов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Майканова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Купеев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-130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130*10,8=1404</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Мермуханов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Алибаев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КРС-75 гол, МРС-60гол, л – 102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75*9=675</w:t>
            </w:r>
          </w:p>
          <w:p>
            <w:pPr>
              <w:spacing w:after="20"/>
              <w:ind w:left="20"/>
              <w:jc w:val="both"/>
            </w:pPr>
            <w:r>
              <w:rPr>
                <w:rFonts w:ascii="Times New Roman"/>
                <w:b w:val="false"/>
                <w:i w:val="false"/>
                <w:color w:val="000000"/>
                <w:sz w:val="20"/>
              </w:rPr>
              <w:t>
60*1,8=108</w:t>
            </w:r>
          </w:p>
          <w:p>
            <w:pPr>
              <w:spacing w:after="20"/>
              <w:ind w:left="20"/>
              <w:jc w:val="both"/>
            </w:pPr>
            <w:r>
              <w:rPr>
                <w:rFonts w:ascii="Times New Roman"/>
                <w:b w:val="false"/>
                <w:i w:val="false"/>
                <w:color w:val="000000"/>
                <w:sz w:val="20"/>
              </w:rPr>
              <w:t>
102*10,8=1101,6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Пикалов С.Н.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Нуркенов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Бондаренко</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КРС-83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83*10,8=896,4</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Сатпаев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Ильхам</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20*10,8=216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Инсебаев Д.Р.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ГАСК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Алибаев А.К.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Л-24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24*10,8=259,2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Куанышпаев Е.Е.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Есмагамбетов 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Ибраев Ж.Н.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20*10,8=216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Боранкуль М.Е.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 Абылгазимова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Зейнелова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Канафин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Л-100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100*10,8=1080</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Махатова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Автелвай</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196145,9</w:t>
            </w:r>
          </w:p>
        </w:tc>
      </w:tr>
    </w:tbl>
    <w:p>
      <w:pPr>
        <w:spacing w:after="0"/>
        <w:ind w:left="0"/>
        <w:jc w:val="left"/>
      </w:pPr>
      <w:r>
        <w:rPr>
          <w:rFonts w:ascii="Times New Roman"/>
          <w:b/>
          <w:i w:val="false"/>
          <w:color w:val="000000"/>
        </w:rPr>
        <w:t xml:space="preserve"> Сведения о наличие скота и пастбищных угодий по селу Селетинское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361"/>
        <w:gridCol w:w="1162"/>
        <w:gridCol w:w="1965"/>
        <w:gridCol w:w="3903"/>
        <w:gridCol w:w="4548"/>
      </w:tblGrid>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Селетинское населения</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КРС- 3088 головы,</w:t>
            </w:r>
          </w:p>
          <w:p>
            <w:pPr>
              <w:spacing w:after="20"/>
              <w:ind w:left="20"/>
              <w:jc w:val="both"/>
            </w:pPr>
            <w:r>
              <w:rPr>
                <w:rFonts w:ascii="Times New Roman"/>
                <w:b w:val="false"/>
                <w:i w:val="false"/>
                <w:color w:val="000000"/>
                <w:sz w:val="20"/>
              </w:rPr>
              <w:t>
(Из них маточное поголовье -1067 голов),</w:t>
            </w:r>
          </w:p>
          <w:p>
            <w:pPr>
              <w:spacing w:after="20"/>
              <w:ind w:left="20"/>
              <w:jc w:val="both"/>
            </w:pPr>
            <w:r>
              <w:rPr>
                <w:rFonts w:ascii="Times New Roman"/>
                <w:b w:val="false"/>
                <w:i w:val="false"/>
                <w:color w:val="000000"/>
                <w:sz w:val="20"/>
              </w:rPr>
              <w:t>
МРС –2881 головы,</w:t>
            </w:r>
          </w:p>
          <w:p>
            <w:pPr>
              <w:spacing w:after="20"/>
              <w:ind w:left="20"/>
              <w:jc w:val="both"/>
            </w:pPr>
            <w:r>
              <w:rPr>
                <w:rFonts w:ascii="Times New Roman"/>
                <w:b w:val="false"/>
                <w:i w:val="false"/>
                <w:color w:val="000000"/>
                <w:sz w:val="20"/>
              </w:rPr>
              <w:t>
Лошади – 5277 головы</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3088 гол.*9га/гол.=27792 га</w:t>
            </w:r>
          </w:p>
          <w:p>
            <w:pPr>
              <w:spacing w:after="20"/>
              <w:ind w:left="20"/>
              <w:jc w:val="both"/>
            </w:pPr>
            <w:r>
              <w:rPr>
                <w:rFonts w:ascii="Times New Roman"/>
                <w:b w:val="false"/>
                <w:i w:val="false"/>
                <w:color w:val="000000"/>
                <w:sz w:val="20"/>
              </w:rPr>
              <w:t>
(КРС (мат.) 1067гол.*9га/гол.= 9603 га)</w:t>
            </w:r>
          </w:p>
          <w:p>
            <w:pPr>
              <w:spacing w:after="20"/>
              <w:ind w:left="20"/>
              <w:jc w:val="both"/>
            </w:pPr>
            <w:r>
              <w:rPr>
                <w:rFonts w:ascii="Times New Roman"/>
                <w:b w:val="false"/>
                <w:i w:val="false"/>
                <w:color w:val="000000"/>
                <w:sz w:val="20"/>
              </w:rPr>
              <w:t>
МРС 2881гол.*1,8га/гол.=5185,8 га</w:t>
            </w:r>
          </w:p>
          <w:p>
            <w:pPr>
              <w:spacing w:after="20"/>
              <w:ind w:left="20"/>
              <w:jc w:val="both"/>
            </w:pPr>
            <w:r>
              <w:rPr>
                <w:rFonts w:ascii="Times New Roman"/>
                <w:b w:val="false"/>
                <w:i w:val="false"/>
                <w:color w:val="000000"/>
                <w:sz w:val="20"/>
              </w:rPr>
              <w:t>
Лошади 5277гол.*10,8га/гол.=56991,6 га</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27792 га+5185,8 га+56991,6 га=</w:t>
            </w:r>
          </w:p>
          <w:p>
            <w:pPr>
              <w:spacing w:after="20"/>
              <w:ind w:left="20"/>
              <w:jc w:val="both"/>
            </w:pPr>
            <w:r>
              <w:rPr>
                <w:rFonts w:ascii="Times New Roman"/>
                <w:b w:val="false"/>
                <w:i w:val="false"/>
                <w:color w:val="000000"/>
                <w:sz w:val="20"/>
              </w:rPr>
              <w:t>
89969,4 га на отгонно-пастбищное содержание животных</w:t>
            </w:r>
          </w:p>
          <w:p>
            <w:pPr>
              <w:spacing w:after="20"/>
              <w:ind w:left="20"/>
              <w:jc w:val="both"/>
            </w:pPr>
            <w:r>
              <w:rPr>
                <w:rFonts w:ascii="Times New Roman"/>
                <w:b w:val="false"/>
                <w:i w:val="false"/>
                <w:color w:val="000000"/>
                <w:sz w:val="20"/>
              </w:rPr>
              <w:t>
9603га маточное поголовье</w:t>
            </w:r>
          </w:p>
          <w:p>
            <w:pPr>
              <w:spacing w:after="20"/>
              <w:ind w:left="20"/>
              <w:jc w:val="both"/>
            </w:pPr>
            <w:r>
              <w:rPr>
                <w:rFonts w:ascii="Times New Roman"/>
                <w:b w:val="false"/>
                <w:i w:val="false"/>
                <w:color w:val="000000"/>
                <w:sz w:val="20"/>
              </w:rPr>
              <w:t xml:space="preserve">
28034-9603 га= 18431 га </w:t>
            </w:r>
          </w:p>
        </w:tc>
      </w:tr>
    </w:tbl>
    <w:p>
      <w:pPr>
        <w:spacing w:after="0"/>
        <w:ind w:left="0"/>
        <w:jc w:val="left"/>
      </w:pPr>
      <w:r>
        <w:rPr>
          <w:rFonts w:ascii="Times New Roman"/>
          <w:b/>
          <w:i w:val="false"/>
          <w:color w:val="000000"/>
        </w:rPr>
        <w:t xml:space="preserve"> Схема пастбищеоборота в селе Селетинское</w:t>
      </w:r>
    </w:p>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Селетинское</w:t>
      </w:r>
    </w:p>
    <w:p>
      <w:pPr>
        <w:spacing w:after="0"/>
        <w:ind w:left="0"/>
        <w:jc w:val="left"/>
      </w:pP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Селетинское</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и (или) юридических лиц, у которых отсутствуют пастбища и перемещение его на предоставляемые пастбища в селе Селетинское</w:t>
      </w:r>
    </w:p>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Селетинское</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8"/>
        <w:gridCol w:w="1616"/>
        <w:gridCol w:w="4218"/>
        <w:gridCol w:w="4228"/>
      </w:tblGrid>
      <w:tr>
        <w:trPr>
          <w:trHeight w:val="30" w:hRule="atLeast"/>
        </w:trPr>
        <w:tc>
          <w:tcPr>
            <w:tcW w:w="2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Селетинское</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r>
    </w:tbl>
    <w:p>
      <w:pPr>
        <w:spacing w:after="0"/>
        <w:ind w:left="0"/>
        <w:jc w:val="left"/>
      </w:pPr>
      <w:r>
        <w:rPr>
          <w:rFonts w:ascii="Times New Roman"/>
          <w:b/>
          <w:i w:val="false"/>
          <w:color w:val="000000"/>
        </w:rPr>
        <w:t xml:space="preserve"> Схема скотопрогона</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 :</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КФХ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с.Селетинское – село Селетинское;</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3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9" w:id="5"/>
    <w:p>
      <w:pPr>
        <w:spacing w:after="0"/>
        <w:ind w:left="0"/>
        <w:jc w:val="left"/>
      </w:pPr>
      <w:r>
        <w:rPr>
          <w:rFonts w:ascii="Times New Roman"/>
          <w:b/>
          <w:i w:val="false"/>
          <w:color w:val="000000"/>
        </w:rPr>
        <w:t xml:space="preserve"> План по управлению пастбищами и их использованию в Бестогайском сельском округе на 2021 год</w:t>
      </w:r>
    </w:p>
    <w:bookmarkEnd w:id="5"/>
    <w:p>
      <w:pPr>
        <w:spacing w:after="0"/>
        <w:ind w:left="0"/>
        <w:jc w:val="both"/>
      </w:pPr>
      <w:r>
        <w:rPr>
          <w:rFonts w:ascii="Times New Roman"/>
          <w:b w:val="false"/>
          <w:i w:val="false"/>
          <w:color w:val="000000"/>
          <w:sz w:val="28"/>
        </w:rPr>
        <w:t>
      Настоящий План по управлению пастбищами и их использованию в Бестогайском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Бестогайского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Бестогайском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Бестогайском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Бестогайского сельского округа 226879 гектар, из них пашни – 1298 га, пастбищные земли – 23798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222999 гектар;</w:t>
      </w:r>
    </w:p>
    <w:p>
      <w:pPr>
        <w:spacing w:after="0"/>
        <w:ind w:left="0"/>
        <w:jc w:val="both"/>
      </w:pPr>
      <w:r>
        <w:rPr>
          <w:rFonts w:ascii="Times New Roman"/>
          <w:b w:val="false"/>
          <w:i w:val="false"/>
          <w:color w:val="000000"/>
          <w:sz w:val="28"/>
        </w:rPr>
        <w:t>
      земли населенных пунктов – 23880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815гектар;</w:t>
      </w:r>
    </w:p>
    <w:p>
      <w:pPr>
        <w:spacing w:after="0"/>
        <w:ind w:left="0"/>
        <w:jc w:val="both"/>
      </w:pPr>
      <w:r>
        <w:rPr>
          <w:rFonts w:ascii="Times New Roman"/>
          <w:b w:val="false"/>
          <w:i w:val="false"/>
          <w:color w:val="000000"/>
          <w:sz w:val="28"/>
        </w:rPr>
        <w:t>
      По природным условиям территория Бестогайского сельского округа расположена в зоне типчаково-овсецево-ковыльных степей на темнокаштановых почвах.В пределах мелкосопочника важное значение для сельского хозяйства имеют пониженные межсопочные пространства.В восточной части сформировались в основном малоразвитые почвы, реже-маломощные. На общем фоне зональных почв часто небольшими пятнами или отднльными массивами встречются интрозональные почвы. Солонцы и солончаки, образуя всевозможные сочетания и комплексы с другими почвами. Пастбища,в связи с природно-климатической особенностью района относятся к природным пастбищам. Культурных и аридных пастбищ на территории округа нет. Основными пользователями пастбищ на территории округа являются сельскохозяйственные формирования. Скот населения пасется на отведенных землях.</w:t>
      </w:r>
    </w:p>
    <w:p>
      <w:pPr>
        <w:spacing w:after="0"/>
        <w:ind w:left="0"/>
        <w:jc w:val="both"/>
      </w:pPr>
      <w:r>
        <w:rPr>
          <w:rFonts w:ascii="Times New Roman"/>
          <w:b w:val="false"/>
          <w:i w:val="false"/>
          <w:color w:val="000000"/>
          <w:sz w:val="28"/>
        </w:rPr>
        <w:t>
      По агроклиматическим показателям климат резко континентальный, это характеризуется большими колебаниями годовых и суточных температур. Основной особенностью климата является продолжительная и суровая зима, короткое и жаркое лето. По количеству осадков территория относится к засушливой зоне.</w:t>
      </w:r>
    </w:p>
    <w:p>
      <w:pPr>
        <w:spacing w:after="0"/>
        <w:ind w:left="0"/>
        <w:jc w:val="both"/>
      </w:pPr>
      <w:r>
        <w:rPr>
          <w:rFonts w:ascii="Times New Roman"/>
          <w:b w:val="false"/>
          <w:i w:val="false"/>
          <w:color w:val="000000"/>
          <w:sz w:val="28"/>
        </w:rPr>
        <w:t>
      На 1 августа 2021 года по данным подворного обхода в Бестогайском сельском округе насчитывается ( поголовье ТОО и КХ) крупного рогатого скота 2612 голов, мелкого рогатого скота 835 голов, 12328 головы лошадей. Из них:</w:t>
      </w:r>
    </w:p>
    <w:p>
      <w:pPr>
        <w:spacing w:after="0"/>
        <w:ind w:left="0"/>
        <w:jc w:val="both"/>
      </w:pPr>
      <w:r>
        <w:rPr>
          <w:rFonts w:ascii="Times New Roman"/>
          <w:b w:val="false"/>
          <w:i w:val="false"/>
          <w:color w:val="000000"/>
          <w:sz w:val="28"/>
        </w:rPr>
        <w:t>
      в селе Бестогай:</w:t>
      </w:r>
    </w:p>
    <w:p>
      <w:pPr>
        <w:spacing w:after="0"/>
        <w:ind w:left="0"/>
        <w:jc w:val="both"/>
      </w:pPr>
      <w:r>
        <w:rPr>
          <w:rFonts w:ascii="Times New Roman"/>
          <w:b w:val="false"/>
          <w:i w:val="false"/>
          <w:color w:val="000000"/>
          <w:sz w:val="28"/>
        </w:rPr>
        <w:t>
      крупного рогатого скота 352 головы, мелкого рогатого скота 109 голов, 191 голов лошадей.</w:t>
      </w:r>
    </w:p>
    <w:p>
      <w:pPr>
        <w:spacing w:after="0"/>
        <w:ind w:left="0"/>
        <w:jc w:val="both"/>
      </w:pPr>
      <w:r>
        <w:rPr>
          <w:rFonts w:ascii="Times New Roman"/>
          <w:b w:val="false"/>
          <w:i w:val="false"/>
          <w:color w:val="000000"/>
          <w:sz w:val="28"/>
        </w:rPr>
        <w:t>
      Площадь пастбищ составляет 8990 гектар.</w:t>
      </w:r>
    </w:p>
    <w:p>
      <w:pPr>
        <w:spacing w:after="0"/>
        <w:ind w:left="0"/>
        <w:jc w:val="both"/>
      </w:pPr>
      <w:r>
        <w:rPr>
          <w:rFonts w:ascii="Times New Roman"/>
          <w:b w:val="false"/>
          <w:i w:val="false"/>
          <w:color w:val="000000"/>
          <w:sz w:val="28"/>
        </w:rPr>
        <w:t>
      в селе Байсара:</w:t>
      </w:r>
    </w:p>
    <w:p>
      <w:pPr>
        <w:spacing w:after="0"/>
        <w:ind w:left="0"/>
        <w:jc w:val="both"/>
      </w:pPr>
      <w:r>
        <w:rPr>
          <w:rFonts w:ascii="Times New Roman"/>
          <w:b w:val="false"/>
          <w:i w:val="false"/>
          <w:color w:val="000000"/>
          <w:sz w:val="28"/>
        </w:rPr>
        <w:t>
      крупного рогатого скота 2260 головы, мелкого рогатого скота 726 головы, 2237 головы лошадей.</w:t>
      </w:r>
    </w:p>
    <w:p>
      <w:pPr>
        <w:spacing w:after="0"/>
        <w:ind w:left="0"/>
        <w:jc w:val="both"/>
      </w:pPr>
      <w:r>
        <w:rPr>
          <w:rFonts w:ascii="Times New Roman"/>
          <w:b w:val="false"/>
          <w:i w:val="false"/>
          <w:color w:val="000000"/>
          <w:sz w:val="28"/>
        </w:rPr>
        <w:t>
      Площадь пастбищ составляет 92571гекта</w:t>
      </w:r>
    </w:p>
    <w:p>
      <w:pPr>
        <w:spacing w:after="0"/>
        <w:ind w:left="0"/>
        <w:jc w:val="both"/>
      </w:pPr>
      <w:r>
        <w:rPr>
          <w:rFonts w:ascii="Times New Roman"/>
          <w:b w:val="false"/>
          <w:i w:val="false"/>
          <w:color w:val="000000"/>
          <w:sz w:val="28"/>
        </w:rPr>
        <w:t>
      Площадь пастбищ ТОО, КХ составляет 101,861 гектар.</w:t>
      </w:r>
    </w:p>
    <w:p>
      <w:pPr>
        <w:spacing w:after="0"/>
        <w:ind w:left="0"/>
        <w:jc w:val="both"/>
      </w:pPr>
      <w:r>
        <w:rPr>
          <w:rFonts w:ascii="Times New Roman"/>
          <w:b w:val="false"/>
          <w:i w:val="false"/>
          <w:color w:val="000000"/>
          <w:sz w:val="28"/>
        </w:rPr>
        <w:t>
      Для обеспечения сельскохозяйственных животных по Бестогайскому сельскому округу площадь пастбищь полностью обеспечивает поголовье сельскохозяйственных животных</w:t>
      </w:r>
    </w:p>
    <w:p>
      <w:pPr>
        <w:spacing w:after="0"/>
        <w:ind w:left="0"/>
        <w:jc w:val="both"/>
      </w:pPr>
      <w:r>
        <w:rPr>
          <w:rFonts w:ascii="Times New Roman"/>
          <w:b w:val="false"/>
          <w:i w:val="false"/>
          <w:color w:val="000000"/>
          <w:sz w:val="28"/>
        </w:rPr>
        <w:t>
      В Бестогайском сельском округе сервитуты для прогона скота не установлены.Согласно отчетным данным общая площадь пастбищ в хозяйствах считаются обводненными,источниками обводнения служат воды рек: Селеты и ее правобережным протоком река Кедей,а тагже балками и сухими логунами.Воды реки в границах хозяйства используются в основном для водопоя скота.У каждого ТОО и КХ в животноводческой зоне имеются трубчатые колодцы для механизированного водопоя скота. Нормы расхода воды для скота, приняты в зависимости от состава стада и его структуры с учетом технологии содержания.</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(с.Бестогай, Байсары и Кызыл-ту) по содержанию поголовья сельскохозяйственных животных при имеющихся пастбищных угодьях населенных пунктов в размере 101861 га, потребности нет, при норме нагрузки 8 га на одну голову КРС, 3 га на одну голов.</w:t>
      </w:r>
    </w:p>
    <w:p>
      <w:pPr>
        <w:spacing w:after="0"/>
        <w:ind w:left="0"/>
        <w:jc w:val="both"/>
      </w:pPr>
      <w:r>
        <w:rPr>
          <w:rFonts w:ascii="Times New Roman"/>
          <w:b w:val="false"/>
          <w:i w:val="false"/>
          <w:color w:val="000000"/>
          <w:sz w:val="28"/>
        </w:rPr>
        <w:t>
      Землепользователи села Бестогай, Байсары, Кызыл-ту и жители сел для водопоя используют реку Селеты, Кедей и безымянные плотины вблизи сел. .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ТОО, с учетом сведений указанных в настоящем плане самостоятельно землепользователям</w:t>
      </w:r>
    </w:p>
    <w:p>
      <w:pPr>
        <w:spacing w:after="0"/>
        <w:ind w:left="0"/>
        <w:jc w:val="left"/>
      </w:pPr>
      <w:r>
        <w:rPr>
          <w:rFonts w:ascii="Times New Roman"/>
          <w:b/>
          <w:i w:val="false"/>
          <w:color w:val="000000"/>
        </w:rPr>
        <w:t xml:space="preserve"> Список собственников и землепользователей земельных участков на территории Бестогайского сельского округа.</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3541"/>
        <w:gridCol w:w="887"/>
        <w:gridCol w:w="1957"/>
        <w:gridCol w:w="4369"/>
        <w:gridCol w:w="1118"/>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Наименнование землепользователей земельных участков</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
пастбищ,га</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пастбищ,га</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ТОО"Adal Agro KZ"</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273</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лош.273*10,8=2948,4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"Birlik Agro"</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КРС-279,МРС-562,лошади-104</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279крс.*9=2511, мрс 562*1,8=1011,6,</w:t>
            </w:r>
          </w:p>
          <w:p>
            <w:pPr>
              <w:spacing w:after="20"/>
              <w:ind w:left="20"/>
              <w:jc w:val="both"/>
            </w:pPr>
            <w:r>
              <w:rPr>
                <w:rFonts w:ascii="Times New Roman"/>
                <w:b w:val="false"/>
                <w:i w:val="false"/>
                <w:color w:val="000000"/>
                <w:sz w:val="20"/>
              </w:rPr>
              <w:t>
 лош 104*10,8=1123,2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TOO"KZHorse Mugalzhar"</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Крс-958,лошади-1151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крс.958*9=8622. лош 1151.*10,8=1243,8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11447,2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TOO"KZBEEF"</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Крс-113</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крс.113*9=1017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TOO"ZHALTAP"</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Крс-371,лош.-50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371*9=3339, лош 50.*10,8=540га.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"SeletaAgroinvest"</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Крс-116,лошадей-83</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116*9=1044, лош. 83*10,8=8964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"Meat Trade"</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Крс-83,лошадей-188,</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83*9=747, лош 188*10,8=2030,4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"Өнім –Табыс"</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Крс-48. лошадей-53</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48крс.*9=432 , 53лош.*10,8=572,4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"Шиелі"</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КРС-85,лошадей-311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85крс.*9=765 , 311лош.*10,8=3358,8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36 </w:t>
            </w:r>
          </w:p>
          <w:p>
            <w:pPr>
              <w:spacing w:after="20"/>
              <w:ind w:left="20"/>
              <w:jc w:val="both"/>
            </w:pPr>
            <w:r>
              <w:rPr>
                <w:rFonts w:ascii="Times New Roman"/>
                <w:b w:val="false"/>
                <w:i w:val="false"/>
                <w:color w:val="000000"/>
                <w:sz w:val="20"/>
              </w:rPr>
              <w:t xml:space="preserve">
МРС – 73 </w:t>
            </w:r>
          </w:p>
          <w:p>
            <w:pPr>
              <w:spacing w:after="20"/>
              <w:ind w:left="20"/>
              <w:jc w:val="both"/>
            </w:pPr>
            <w:r>
              <w:rPr>
                <w:rFonts w:ascii="Times New Roman"/>
                <w:b w:val="false"/>
                <w:i w:val="false"/>
                <w:color w:val="000000"/>
                <w:sz w:val="20"/>
              </w:rPr>
              <w:t>
лошади 112</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- 36*9=324 МРС-73*1,8=131,4</w:t>
            </w:r>
          </w:p>
          <w:p>
            <w:pPr>
              <w:spacing w:after="20"/>
              <w:ind w:left="20"/>
              <w:jc w:val="both"/>
            </w:pPr>
            <w:r>
              <w:rPr>
                <w:rFonts w:ascii="Times New Roman"/>
                <w:b w:val="false"/>
                <w:i w:val="false"/>
                <w:color w:val="000000"/>
                <w:sz w:val="20"/>
              </w:rPr>
              <w:t>
лош – 112*10,8=1209,6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 Мырза"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-84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-84*9=756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"Мадина"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-254 МРС-91</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-254*9=2286 МРС-91*1,8=163,8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"Калибек"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-34 МРС-50 лош - 3</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-34*9=306 МРС-50*1,8=90</w:t>
            </w:r>
          </w:p>
          <w:p>
            <w:pPr>
              <w:spacing w:after="20"/>
              <w:ind w:left="20"/>
              <w:jc w:val="both"/>
            </w:pPr>
            <w:r>
              <w:rPr>
                <w:rFonts w:ascii="Times New Roman"/>
                <w:b w:val="false"/>
                <w:i w:val="false"/>
                <w:color w:val="000000"/>
                <w:sz w:val="20"/>
              </w:rPr>
              <w:t>
 лош – 3*10,8=32,4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"Бестогай ПСЖ"</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"Арқа"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-151 МРС-59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-151*9=1359 МРС-59*1,8=106,2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"Еркебулан"</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Лош-100</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100*10,8=1080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rPr>
          <w:rFonts w:ascii="Times New Roman"/>
          <w:b/>
          <w:i w:val="false"/>
          <w:color w:val="000000"/>
        </w:rPr>
        <w:t xml:space="preserve"> Сведения о наличие скота и пастбищных угодий по Бестогайскому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
        <w:gridCol w:w="260"/>
        <w:gridCol w:w="1159"/>
        <w:gridCol w:w="1361"/>
        <w:gridCol w:w="3694"/>
        <w:gridCol w:w="5466"/>
      </w:tblGrid>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Бестогай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8990</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КРС- 352 голов,</w:t>
            </w:r>
          </w:p>
          <w:p>
            <w:pPr>
              <w:spacing w:after="20"/>
              <w:ind w:left="20"/>
              <w:jc w:val="both"/>
            </w:pPr>
            <w:r>
              <w:rPr>
                <w:rFonts w:ascii="Times New Roman"/>
                <w:b w:val="false"/>
                <w:i w:val="false"/>
                <w:color w:val="000000"/>
                <w:sz w:val="20"/>
              </w:rPr>
              <w:t>
МРС – 109 головы,</w:t>
            </w:r>
          </w:p>
          <w:p>
            <w:pPr>
              <w:spacing w:after="20"/>
              <w:ind w:left="20"/>
              <w:jc w:val="both"/>
            </w:pPr>
            <w:r>
              <w:rPr>
                <w:rFonts w:ascii="Times New Roman"/>
                <w:b w:val="false"/>
                <w:i w:val="false"/>
                <w:color w:val="000000"/>
                <w:sz w:val="20"/>
              </w:rPr>
              <w:t>
Лошади – 191 головы</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352гол.*9га/гол.=3168 га</w:t>
            </w:r>
          </w:p>
          <w:p>
            <w:pPr>
              <w:spacing w:after="20"/>
              <w:ind w:left="20"/>
              <w:jc w:val="both"/>
            </w:pPr>
            <w:r>
              <w:rPr>
                <w:rFonts w:ascii="Times New Roman"/>
                <w:b w:val="false"/>
                <w:i w:val="false"/>
                <w:color w:val="000000"/>
                <w:sz w:val="20"/>
              </w:rPr>
              <w:t>
МРС 109гол.*1,8га/гол.=196,2 га</w:t>
            </w:r>
          </w:p>
          <w:p>
            <w:pPr>
              <w:spacing w:after="20"/>
              <w:ind w:left="20"/>
              <w:jc w:val="both"/>
            </w:pPr>
            <w:r>
              <w:rPr>
                <w:rFonts w:ascii="Times New Roman"/>
                <w:b w:val="false"/>
                <w:i w:val="false"/>
                <w:color w:val="000000"/>
                <w:sz w:val="20"/>
              </w:rPr>
              <w:t>
Лошади 191гол.*10,8га/гол.=2062,8 га</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3168га+196,2га+2062,8га=5427</w:t>
            </w:r>
          </w:p>
          <w:p>
            <w:pPr>
              <w:spacing w:after="20"/>
              <w:ind w:left="20"/>
              <w:jc w:val="both"/>
            </w:pPr>
            <w:r>
              <w:rPr>
                <w:rFonts w:ascii="Times New Roman"/>
                <w:b w:val="false"/>
                <w:i w:val="false"/>
                <w:color w:val="000000"/>
                <w:sz w:val="20"/>
              </w:rPr>
              <w:t>
га на отгонно-пастбищное содержание животных</w:t>
            </w:r>
          </w:p>
          <w:p>
            <w:pPr>
              <w:spacing w:after="20"/>
              <w:ind w:left="20"/>
              <w:jc w:val="both"/>
            </w:pPr>
            <w:r>
              <w:rPr>
                <w:rFonts w:ascii="Times New Roman"/>
                <w:b w:val="false"/>
                <w:i w:val="false"/>
                <w:color w:val="000000"/>
                <w:sz w:val="20"/>
              </w:rPr>
              <w:t xml:space="preserve">
8990-5427га= 3563га </w:t>
            </w:r>
          </w:p>
        </w:tc>
      </w:tr>
      <w:tr>
        <w:trPr>
          <w:trHeight w:val="30" w:hRule="atLeast"/>
        </w:trPr>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Байсары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92571</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КРС- 2260головы</w:t>
            </w:r>
          </w:p>
          <w:p>
            <w:pPr>
              <w:spacing w:after="20"/>
              <w:ind w:left="20"/>
              <w:jc w:val="both"/>
            </w:pPr>
            <w:r>
              <w:rPr>
                <w:rFonts w:ascii="Times New Roman"/>
                <w:b w:val="false"/>
                <w:i w:val="false"/>
                <w:color w:val="000000"/>
                <w:sz w:val="20"/>
              </w:rPr>
              <w:t>
МРС – 726голов</w:t>
            </w:r>
          </w:p>
          <w:p>
            <w:pPr>
              <w:spacing w:after="20"/>
              <w:ind w:left="20"/>
              <w:jc w:val="both"/>
            </w:pPr>
            <w:r>
              <w:rPr>
                <w:rFonts w:ascii="Times New Roman"/>
                <w:b w:val="false"/>
                <w:i w:val="false"/>
                <w:color w:val="000000"/>
                <w:sz w:val="20"/>
              </w:rPr>
              <w:t>
Лощади -2237 голов</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2260 гол.*9га/гол.= 20340 га</w:t>
            </w:r>
          </w:p>
          <w:p>
            <w:pPr>
              <w:spacing w:after="20"/>
              <w:ind w:left="20"/>
              <w:jc w:val="both"/>
            </w:pPr>
            <w:r>
              <w:rPr>
                <w:rFonts w:ascii="Times New Roman"/>
                <w:b w:val="false"/>
                <w:i w:val="false"/>
                <w:color w:val="000000"/>
                <w:sz w:val="20"/>
              </w:rPr>
              <w:t>
МРС 726гол.*1,8га/гол.=1306,8га</w:t>
            </w:r>
          </w:p>
          <w:p>
            <w:pPr>
              <w:spacing w:after="20"/>
              <w:ind w:left="20"/>
              <w:jc w:val="both"/>
            </w:pPr>
            <w:r>
              <w:rPr>
                <w:rFonts w:ascii="Times New Roman"/>
                <w:b w:val="false"/>
                <w:i w:val="false"/>
                <w:color w:val="000000"/>
                <w:sz w:val="20"/>
              </w:rPr>
              <w:t>
Лошади 2237гол.*10,8га/гол=24159,6га</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2260га+1306,8га+24159га=277258га на отгонно-пастбищное содержание животны</w:t>
            </w:r>
          </w:p>
          <w:p>
            <w:pPr>
              <w:spacing w:after="20"/>
              <w:ind w:left="20"/>
              <w:jc w:val="both"/>
            </w:pPr>
            <w:r>
              <w:rPr>
                <w:rFonts w:ascii="Times New Roman"/>
                <w:b w:val="false"/>
                <w:i w:val="false"/>
                <w:color w:val="000000"/>
                <w:sz w:val="20"/>
              </w:rPr>
              <w:t>
92571га-277258га=51884,8га</w:t>
            </w:r>
          </w:p>
        </w:tc>
      </w:tr>
    </w:tbl>
    <w:p>
      <w:pPr>
        <w:spacing w:after="0"/>
        <w:ind w:left="0"/>
        <w:jc w:val="left"/>
      </w:pPr>
      <w:r>
        <w:rPr>
          <w:rFonts w:ascii="Times New Roman"/>
          <w:b/>
          <w:i w:val="false"/>
          <w:color w:val="000000"/>
        </w:rPr>
        <w:t xml:space="preserve"> Сведения о перераспределение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719"/>
        <w:gridCol w:w="2962"/>
        <w:gridCol w:w="975"/>
        <w:gridCol w:w="3878"/>
        <w:gridCol w:w="775"/>
        <w:gridCol w:w="2750"/>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352 гол. (с.Бестогай)</w:t>
            </w:r>
          </w:p>
          <w:p>
            <w:pPr>
              <w:spacing w:after="20"/>
              <w:ind w:left="20"/>
              <w:jc w:val="both"/>
            </w:pPr>
            <w:r>
              <w:rPr>
                <w:rFonts w:ascii="Times New Roman"/>
                <w:b w:val="false"/>
                <w:i w:val="false"/>
                <w:color w:val="000000"/>
                <w:sz w:val="20"/>
              </w:rPr>
              <w:t>
Лошади 191 гол. (с.Бестогай) МРС 109гол.( с. Бестогай)</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КРС352 гол.*9га/гол.=3168га, Лошади 191гол.*10,8=2062,8 га. МРС 109*1,8=196,2</w:t>
            </w:r>
          </w:p>
          <w:p>
            <w:pPr>
              <w:spacing w:after="20"/>
              <w:ind w:left="20"/>
              <w:jc w:val="both"/>
            </w:pPr>
            <w:r>
              <w:rPr>
                <w:rFonts w:ascii="Times New Roman"/>
                <w:b w:val="false"/>
                <w:i w:val="false"/>
                <w:color w:val="000000"/>
                <w:sz w:val="20"/>
              </w:rPr>
              <w:t>
3168+2062,8+196,2=5427га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5427 га </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Meat Trade" – 2270гa</w:t>
            </w:r>
          </w:p>
          <w:p>
            <w:pPr>
              <w:spacing w:after="20"/>
              <w:ind w:left="20"/>
              <w:jc w:val="both"/>
            </w:pPr>
            <w:r>
              <w:rPr>
                <w:rFonts w:ascii="Times New Roman"/>
                <w:b w:val="false"/>
                <w:i w:val="false"/>
                <w:color w:val="000000"/>
                <w:sz w:val="20"/>
              </w:rPr>
              <w:t>
TOO "Тан Мырза"-400га</w:t>
            </w:r>
          </w:p>
          <w:p>
            <w:pPr>
              <w:spacing w:after="20"/>
              <w:ind w:left="20"/>
              <w:jc w:val="both"/>
            </w:pPr>
            <w:r>
              <w:rPr>
                <w:rFonts w:ascii="Times New Roman"/>
                <w:b w:val="false"/>
                <w:i w:val="false"/>
                <w:color w:val="000000"/>
                <w:sz w:val="20"/>
              </w:rPr>
              <w:t>
КХ"Мадина"-370га</w:t>
            </w:r>
          </w:p>
          <w:p>
            <w:pPr>
              <w:spacing w:after="20"/>
              <w:ind w:left="20"/>
              <w:jc w:val="both"/>
            </w:pPr>
            <w:r>
              <w:rPr>
                <w:rFonts w:ascii="Times New Roman"/>
                <w:b w:val="false"/>
                <w:i w:val="false"/>
                <w:color w:val="000000"/>
                <w:sz w:val="20"/>
              </w:rPr>
              <w:t>
КХ "Калибек"-200га</w:t>
            </w:r>
          </w:p>
          <w:p>
            <w:pPr>
              <w:spacing w:after="20"/>
              <w:ind w:left="20"/>
              <w:jc w:val="both"/>
            </w:pPr>
            <w:r>
              <w:rPr>
                <w:rFonts w:ascii="Times New Roman"/>
                <w:b w:val="false"/>
                <w:i w:val="false"/>
                <w:color w:val="000000"/>
                <w:sz w:val="20"/>
              </w:rPr>
              <w:t>
ТОО"Бестогай ПСЖ"-5040га</w:t>
            </w:r>
          </w:p>
          <w:p>
            <w:pPr>
              <w:spacing w:after="20"/>
              <w:ind w:left="20"/>
              <w:jc w:val="both"/>
            </w:pPr>
            <w:r>
              <w:rPr>
                <w:rFonts w:ascii="Times New Roman"/>
                <w:b w:val="false"/>
                <w:i w:val="false"/>
                <w:color w:val="000000"/>
                <w:sz w:val="20"/>
              </w:rPr>
              <w:t>
КХ "Арка"-1080га</w:t>
            </w:r>
          </w:p>
          <w:p>
            <w:pPr>
              <w:spacing w:after="20"/>
              <w:ind w:left="20"/>
              <w:jc w:val="both"/>
            </w:pPr>
            <w:r>
              <w:rPr>
                <w:rFonts w:ascii="Times New Roman"/>
                <w:b w:val="false"/>
                <w:i w:val="false"/>
                <w:color w:val="000000"/>
                <w:sz w:val="20"/>
              </w:rPr>
              <w:t>
Итого 9360 га</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9360га</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9360га-5427га= 3933га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2260 гол. (с.Байсары) КРС726гол.МРС 726гол.</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2260гол.*10,8= 24159га.МРС-726*1,8га/гол.=1306,8 КРС 2260*9га/гол.=20340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45805,8</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ТОО"Adal Agro"-4650га,ТОО Birlik Agro-9132.TOO KZ Horse Mygalzhar-32500га,ТОО KZ BEEF-1627га,TOO ZHALTAP-15000га,TOO Seleta Agroinvest-15640га,TOO Өнім-Табыс-4000га,ТОО Шиелі-7900га,КХ Султан-1000га,КХ Еркебулан-1052.га.</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92501га</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92501-45805,8=46695,2 га</w:t>
            </w:r>
          </w:p>
        </w:tc>
      </w:tr>
    </w:tbl>
    <w:p>
      <w:pPr>
        <w:spacing w:after="0"/>
        <w:ind w:left="0"/>
        <w:jc w:val="left"/>
      </w:pPr>
      <w:r>
        <w:rPr>
          <w:rFonts w:ascii="Times New Roman"/>
          <w:b/>
          <w:i w:val="false"/>
          <w:color w:val="000000"/>
        </w:rPr>
        <w:t xml:space="preserve"> Схема пастбищеоборота в селе Бестогай.</w:t>
      </w:r>
    </w:p>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Кызылту.</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Байсары.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Бестогай</w:t>
      </w:r>
    </w:p>
    <w:p>
      <w:pPr>
        <w:spacing w:after="0"/>
        <w:ind w:left="0"/>
        <w:jc w:val="left"/>
      </w:pP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Байсары</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Кызылту.</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Байсары.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Бестогай</w:t>
      </w:r>
    </w:p>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Бестогай</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Байсары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Бестогай.</w:t>
      </w:r>
    </w:p>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Байсары</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Кызылту.</w:t>
      </w:r>
    </w:p>
    <w:p>
      <w:pPr>
        <w:spacing w:after="0"/>
        <w:ind w:left="0"/>
        <w:jc w:val="left"/>
      </w:pP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1552"/>
        <w:gridCol w:w="2149"/>
        <w:gridCol w:w="2150"/>
        <w:gridCol w:w="2150"/>
        <w:gridCol w:w="2150"/>
      </w:tblGrid>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rPr>
          <w:rFonts w:ascii="Times New Roman"/>
          <w:b/>
          <w:i w:val="false"/>
          <w:color w:val="000000"/>
        </w:rPr>
        <w:t xml:space="preserve"> Схема скотопрогона в Бестогайском сельском округе</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с.Бестогай– село Бестогай;</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4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11" w:id="6"/>
    <w:p>
      <w:pPr>
        <w:spacing w:after="0"/>
        <w:ind w:left="0"/>
        <w:jc w:val="left"/>
      </w:pPr>
      <w:r>
        <w:rPr>
          <w:rFonts w:ascii="Times New Roman"/>
          <w:b/>
          <w:i w:val="false"/>
          <w:color w:val="000000"/>
        </w:rPr>
        <w:t xml:space="preserve"> План по управлению пастбищами и их использованию в Акмырзинском сельском округе на 2021 год</w:t>
      </w:r>
    </w:p>
    <w:bookmarkEnd w:id="6"/>
    <w:p>
      <w:pPr>
        <w:spacing w:after="0"/>
        <w:ind w:left="0"/>
        <w:jc w:val="both"/>
      </w:pPr>
      <w:r>
        <w:rPr>
          <w:rFonts w:ascii="Times New Roman"/>
          <w:b w:val="false"/>
          <w:i w:val="false"/>
          <w:color w:val="000000"/>
          <w:sz w:val="28"/>
        </w:rPr>
        <w:t>
      Настоящий План по управлению пастбищами и их использованию в Акмырзинском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1) карту расположения пастбищ на территории Акмырзинского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Акмырзинском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Акмырзинском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Акмырзинского сельского округа 82216гектар, из них пашни – 6201га, пастбищные земли – 52905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41325 гектар;</w:t>
      </w:r>
    </w:p>
    <w:p>
      <w:pPr>
        <w:spacing w:after="0"/>
        <w:ind w:left="0"/>
        <w:jc w:val="both"/>
      </w:pPr>
      <w:r>
        <w:rPr>
          <w:rFonts w:ascii="Times New Roman"/>
          <w:b w:val="false"/>
          <w:i w:val="false"/>
          <w:color w:val="000000"/>
          <w:sz w:val="28"/>
        </w:rPr>
        <w:t>
      земли населенных пунктов – 3943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3000гектар;</w:t>
      </w:r>
    </w:p>
    <w:p>
      <w:pPr>
        <w:spacing w:after="0"/>
        <w:ind w:left="0"/>
        <w:jc w:val="both"/>
      </w:pPr>
      <w:r>
        <w:rPr>
          <w:rFonts w:ascii="Times New Roman"/>
          <w:b w:val="false"/>
          <w:i w:val="false"/>
          <w:color w:val="000000"/>
          <w:sz w:val="28"/>
        </w:rPr>
        <w:t>
      земли запаса – 1534 гектар.</w:t>
      </w:r>
    </w:p>
    <w:p>
      <w:pPr>
        <w:spacing w:after="0"/>
        <w:ind w:left="0"/>
        <w:jc w:val="both"/>
      </w:pPr>
      <w:r>
        <w:rPr>
          <w:rFonts w:ascii="Times New Roman"/>
          <w:b w:val="false"/>
          <w:i w:val="false"/>
          <w:color w:val="000000"/>
          <w:sz w:val="28"/>
        </w:rPr>
        <w:t>
      Согласно природному районированию, территория Акмырзинского сельского округа расположена в пределах Центрального Казахстанского мелкосопочника. Климат данного округа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Территория Акмырзинского сельского округа расположена в зоне сухих степей, где получил распространение дерновый тип почвообразования, а зональными почвами являются темно-каштановые. Кроме зональных почв получили широкое распространение интразональные почвы: луговато-каштановые, лугово-каштановые, луговые каштановые лугово-болотные почвы, солонцы каштановые, и солончаки.</w:t>
      </w:r>
    </w:p>
    <w:p>
      <w:pPr>
        <w:spacing w:after="0"/>
        <w:ind w:left="0"/>
        <w:jc w:val="both"/>
      </w:pPr>
      <w:r>
        <w:rPr>
          <w:rFonts w:ascii="Times New Roman"/>
          <w:b w:val="false"/>
          <w:i w:val="false"/>
          <w:color w:val="000000"/>
          <w:sz w:val="28"/>
        </w:rPr>
        <w:t>
      На 1 августа 2021 года по данным подворного обхода в Акмырзинском сельском округе насчитывается (личное подворье населения и поголовье ТОО и КХ) крупного рогатого скота 3322 голов, из них маточное поголовье 1537голов, мелкого рогатого скота 4229 голов, 2207 головы лошадей. Из них:</w:t>
      </w:r>
    </w:p>
    <w:p>
      <w:pPr>
        <w:spacing w:after="0"/>
        <w:ind w:left="0"/>
        <w:jc w:val="both"/>
      </w:pPr>
      <w:r>
        <w:rPr>
          <w:rFonts w:ascii="Times New Roman"/>
          <w:b w:val="false"/>
          <w:i w:val="false"/>
          <w:color w:val="000000"/>
          <w:sz w:val="28"/>
        </w:rPr>
        <w:t>
      в селе Акмырза:</w:t>
      </w:r>
    </w:p>
    <w:p>
      <w:pPr>
        <w:spacing w:after="0"/>
        <w:ind w:left="0"/>
        <w:jc w:val="both"/>
      </w:pPr>
      <w:r>
        <w:rPr>
          <w:rFonts w:ascii="Times New Roman"/>
          <w:b w:val="false"/>
          <w:i w:val="false"/>
          <w:color w:val="000000"/>
          <w:sz w:val="28"/>
        </w:rPr>
        <w:t>
      крупного рогатого скота 800 головы, из них маточное поголовье 510 голова, мелкого рогатого скота 1252 голов, 427 голов лошадей.</w:t>
      </w:r>
    </w:p>
    <w:p>
      <w:pPr>
        <w:spacing w:after="0"/>
        <w:ind w:left="0"/>
        <w:jc w:val="both"/>
      </w:pPr>
      <w:r>
        <w:rPr>
          <w:rFonts w:ascii="Times New Roman"/>
          <w:b w:val="false"/>
          <w:i w:val="false"/>
          <w:color w:val="000000"/>
          <w:sz w:val="28"/>
        </w:rPr>
        <w:t>
      Площадь пастбищ села Акмырза составляет 5187 гектар. По результатам расчетов установлено, что потребность в выпасе скота населения составляет 14064 га. Дефицит пастбищ составляет 8877 га.</w:t>
      </w:r>
    </w:p>
    <w:p>
      <w:pPr>
        <w:spacing w:after="0"/>
        <w:ind w:left="0"/>
        <w:jc w:val="both"/>
      </w:pPr>
      <w:r>
        <w:rPr>
          <w:rFonts w:ascii="Times New Roman"/>
          <w:b w:val="false"/>
          <w:i w:val="false"/>
          <w:color w:val="000000"/>
          <w:sz w:val="28"/>
        </w:rPr>
        <w:t>
      в селе Жолбасшы:</w:t>
      </w:r>
    </w:p>
    <w:p>
      <w:pPr>
        <w:spacing w:after="0"/>
        <w:ind w:left="0"/>
        <w:jc w:val="both"/>
      </w:pPr>
      <w:r>
        <w:rPr>
          <w:rFonts w:ascii="Times New Roman"/>
          <w:b w:val="false"/>
          <w:i w:val="false"/>
          <w:color w:val="000000"/>
          <w:sz w:val="28"/>
        </w:rPr>
        <w:t>
      крупного рогатого скота 187 головы, из них маточное поголовье 95 голова, мелкого рогатого скота 170 голов, 109 голов лошадей</w:t>
      </w:r>
    </w:p>
    <w:p>
      <w:pPr>
        <w:spacing w:after="0"/>
        <w:ind w:left="0"/>
        <w:jc w:val="both"/>
      </w:pPr>
      <w:r>
        <w:rPr>
          <w:rFonts w:ascii="Times New Roman"/>
          <w:b w:val="false"/>
          <w:i w:val="false"/>
          <w:color w:val="000000"/>
          <w:sz w:val="28"/>
        </w:rPr>
        <w:t>
      Площадь пастбищ села Жолбасшы составляет 1909 гектар. По результатам расчетов установлено, что потребность в выпасе скота населения составляет 4696 га. Дефицит пастбищ составляет 2787га.</w:t>
      </w:r>
    </w:p>
    <w:p>
      <w:pPr>
        <w:spacing w:after="0"/>
        <w:ind w:left="0"/>
        <w:jc w:val="both"/>
      </w:pPr>
      <w:r>
        <w:rPr>
          <w:rFonts w:ascii="Times New Roman"/>
          <w:b w:val="false"/>
          <w:i w:val="false"/>
          <w:color w:val="000000"/>
          <w:sz w:val="28"/>
        </w:rPr>
        <w:t>
      Площадь пастбищ составляет 1909 га гектар.</w:t>
      </w:r>
    </w:p>
    <w:p>
      <w:pPr>
        <w:spacing w:after="0"/>
        <w:ind w:left="0"/>
        <w:jc w:val="both"/>
      </w:pPr>
      <w:r>
        <w:rPr>
          <w:rFonts w:ascii="Times New Roman"/>
          <w:b w:val="false"/>
          <w:i w:val="false"/>
          <w:color w:val="000000"/>
          <w:sz w:val="28"/>
        </w:rPr>
        <w:t>
      Поголовье в ТОО, крестьянских и фермерских хозяйствах Акмырзинского сельского округа составляет: крупного рогатого скота 1614головы, мелкого рогатого скота 2700 головы, 1773 голов лошадей. Площадь пастбищных земель, предоставленных ТОО, крестьянским и фермерским хозяйствам составляет 57100 гектар. Излишек пастбищ в ТОО "Серноводск" составляет 18250га.</w:t>
      </w:r>
    </w:p>
    <w:p>
      <w:pPr>
        <w:spacing w:after="0"/>
        <w:ind w:left="0"/>
        <w:jc w:val="both"/>
      </w:pPr>
      <w:r>
        <w:rPr>
          <w:rFonts w:ascii="Times New Roman"/>
          <w:b w:val="false"/>
          <w:i w:val="false"/>
          <w:color w:val="000000"/>
          <w:sz w:val="28"/>
        </w:rPr>
        <w:t>
      Возникшие излишки пастбищ будут использованы для восполнения дефицита пастбищ и выпаса поголовья сельскохозяйственных животных населения села Акмырза и Жолбасшы.</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 КХ и ТОО:</w:t>
      </w:r>
    </w:p>
    <w:p>
      <w:pPr>
        <w:spacing w:after="0"/>
        <w:ind w:left="0"/>
        <w:jc w:val="both"/>
      </w:pPr>
      <w:r>
        <w:rPr>
          <w:rFonts w:ascii="Times New Roman"/>
          <w:b w:val="false"/>
          <w:i w:val="false"/>
          <w:color w:val="000000"/>
          <w:sz w:val="28"/>
        </w:rPr>
        <w:t>
      Ескендыров С.М ( КРС частного сектора ТОО "Серноводск",ИП "Онгаров" КХ "Виктор", КХ "Адил",КХ "Мади",КХ "Темирбек".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с.Акмырза, с.Жолбасшы) по содержанию маточного (дойного) поголовья сельскохозяйственных животных при имеющихся пастбищных угодьях населенных пунктов в размере 7096 га, потребность составляет 11664га, при норме нагрузки 9 га/гол.</w:t>
      </w:r>
    </w:p>
    <w:p>
      <w:pPr>
        <w:spacing w:after="0"/>
        <w:ind w:left="0"/>
        <w:jc w:val="both"/>
      </w:pPr>
      <w:r>
        <w:rPr>
          <w:rFonts w:ascii="Times New Roman"/>
          <w:b w:val="false"/>
          <w:i w:val="false"/>
          <w:color w:val="000000"/>
          <w:sz w:val="28"/>
        </w:rPr>
        <w:t>
      Частично сложившуюся потребность пастбищных угодий в размере 11664 га необходимо восполнить за счет выпаса сельскохозяйственных животных населения на землях в близлежащих незагруженных землях, принадлежащих ТОО "Серноводск"- 18250га.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Акмырза и жители села для водопоя используют реку Акмырза и безымянные плотины вблизи села Жолбасшы.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Акмырзинского сельского округа</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
        <w:gridCol w:w="1104"/>
        <w:gridCol w:w="1297"/>
        <w:gridCol w:w="3686"/>
        <w:gridCol w:w="4289"/>
        <w:gridCol w:w="1298"/>
      </w:tblGrid>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 глава Боранбаев Сансызбай Набидуллаевич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37голов, МРС – 200 головы,лошади-37голов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37гол.*9/гол.= 333га</w:t>
            </w:r>
          </w:p>
          <w:p>
            <w:pPr>
              <w:spacing w:after="20"/>
              <w:ind w:left="20"/>
              <w:jc w:val="both"/>
            </w:pPr>
            <w:r>
              <w:rPr>
                <w:rFonts w:ascii="Times New Roman"/>
                <w:b w:val="false"/>
                <w:i w:val="false"/>
                <w:color w:val="000000"/>
                <w:sz w:val="20"/>
              </w:rPr>
              <w:t>
МРС 200 гол.*1,8га/гол.=360га</w:t>
            </w:r>
          </w:p>
          <w:p>
            <w:pPr>
              <w:spacing w:after="20"/>
              <w:ind w:left="20"/>
              <w:jc w:val="both"/>
            </w:pPr>
            <w:r>
              <w:rPr>
                <w:rFonts w:ascii="Times New Roman"/>
                <w:b w:val="false"/>
                <w:i w:val="false"/>
                <w:color w:val="000000"/>
                <w:sz w:val="20"/>
              </w:rPr>
              <w:t>
Лошади 21гол.*10,8/гол=226,8га</w:t>
            </w:r>
          </w:p>
          <w:p>
            <w:pPr>
              <w:spacing w:after="20"/>
              <w:ind w:left="20"/>
              <w:jc w:val="both"/>
            </w:pPr>
            <w:r>
              <w:rPr>
                <w:rFonts w:ascii="Times New Roman"/>
                <w:b w:val="false"/>
                <w:i w:val="false"/>
                <w:color w:val="000000"/>
                <w:sz w:val="20"/>
              </w:rPr>
              <w:t>
333га+360га+226,8га=919га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"Темирбек" глава Сабитов Куандык Темирбекович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30голов, МРС – 1600 головы,лошади-510голов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30гол.*9га/гол.= 270 га</w:t>
            </w:r>
          </w:p>
          <w:p>
            <w:pPr>
              <w:spacing w:after="20"/>
              <w:ind w:left="20"/>
              <w:jc w:val="both"/>
            </w:pPr>
            <w:r>
              <w:rPr>
                <w:rFonts w:ascii="Times New Roman"/>
                <w:b w:val="false"/>
                <w:i w:val="false"/>
                <w:color w:val="000000"/>
                <w:sz w:val="20"/>
              </w:rPr>
              <w:t>
МРС 1600 гол.*1,8га/гол.= 2880га</w:t>
            </w:r>
          </w:p>
          <w:p>
            <w:pPr>
              <w:spacing w:after="20"/>
              <w:ind w:left="20"/>
              <w:jc w:val="both"/>
            </w:pPr>
            <w:r>
              <w:rPr>
                <w:rFonts w:ascii="Times New Roman"/>
                <w:b w:val="false"/>
                <w:i w:val="false"/>
                <w:color w:val="000000"/>
                <w:sz w:val="20"/>
              </w:rPr>
              <w:t>
Лошади 510гол.*10,8/гол=5508га</w:t>
            </w:r>
          </w:p>
          <w:p>
            <w:pPr>
              <w:spacing w:after="20"/>
              <w:ind w:left="20"/>
              <w:jc w:val="both"/>
            </w:pPr>
            <w:r>
              <w:rPr>
                <w:rFonts w:ascii="Times New Roman"/>
                <w:b w:val="false"/>
                <w:i w:val="false"/>
                <w:color w:val="000000"/>
                <w:sz w:val="20"/>
              </w:rPr>
              <w:t>
270га+2880га+5508га=8658га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"Фортуна" глава Нургазина Райхан</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120 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крс *9га/гол=1080га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"Әдил" глава Абаков Миранбек Ертаевич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80 голов, МРС – 160 головы,лошади-200</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80гол.*9га/гол.= 720 га</w:t>
            </w:r>
          </w:p>
          <w:p>
            <w:pPr>
              <w:spacing w:after="20"/>
              <w:ind w:left="20"/>
              <w:jc w:val="both"/>
            </w:pPr>
            <w:r>
              <w:rPr>
                <w:rFonts w:ascii="Times New Roman"/>
                <w:b w:val="false"/>
                <w:i w:val="false"/>
                <w:color w:val="000000"/>
                <w:sz w:val="20"/>
              </w:rPr>
              <w:t>
МРС 160 гол.*1,8 га/гол.=288га</w:t>
            </w:r>
          </w:p>
          <w:p>
            <w:pPr>
              <w:spacing w:after="20"/>
              <w:ind w:left="20"/>
              <w:jc w:val="both"/>
            </w:pPr>
            <w:r>
              <w:rPr>
                <w:rFonts w:ascii="Times New Roman"/>
                <w:b w:val="false"/>
                <w:i w:val="false"/>
                <w:color w:val="000000"/>
                <w:sz w:val="20"/>
              </w:rPr>
              <w:t>
Лошади 200гол.*10,8га/гол=2160га</w:t>
            </w:r>
          </w:p>
          <w:p>
            <w:pPr>
              <w:spacing w:after="20"/>
              <w:ind w:left="20"/>
              <w:jc w:val="both"/>
            </w:pPr>
            <w:r>
              <w:rPr>
                <w:rFonts w:ascii="Times New Roman"/>
                <w:b w:val="false"/>
                <w:i w:val="false"/>
                <w:color w:val="000000"/>
                <w:sz w:val="20"/>
              </w:rPr>
              <w:t>
720га+288га+2160га=3168га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 глава Козлов Виктор Николаевич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 голов, лошадь-2</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крс *9 га/гол =144 га,</w:t>
            </w:r>
          </w:p>
          <w:p>
            <w:pPr>
              <w:spacing w:after="20"/>
              <w:ind w:left="20"/>
              <w:jc w:val="both"/>
            </w:pPr>
            <w:r>
              <w:rPr>
                <w:rFonts w:ascii="Times New Roman"/>
                <w:b w:val="false"/>
                <w:i w:val="false"/>
                <w:color w:val="000000"/>
                <w:sz w:val="20"/>
              </w:rPr>
              <w:t>
Лошадь 2голова *10,8га=21,6га</w:t>
            </w:r>
          </w:p>
          <w:p>
            <w:pPr>
              <w:spacing w:after="20"/>
              <w:ind w:left="20"/>
              <w:jc w:val="both"/>
            </w:pPr>
            <w:r>
              <w:rPr>
                <w:rFonts w:ascii="Times New Roman"/>
                <w:b w:val="false"/>
                <w:i w:val="false"/>
                <w:color w:val="000000"/>
                <w:sz w:val="20"/>
              </w:rPr>
              <w:t>
144га+21,6га=165,6га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"Глория" Рыбалко Сергей Васильевич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"Бимжанов" Бимжанов серик Секенович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лошади-340головы</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340гол.*9га/гол=3060га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Сайдалы" Тулеубеков Ардак Серикбаевич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203головы, МРС –300 головы</w:t>
            </w:r>
          </w:p>
          <w:p>
            <w:pPr>
              <w:spacing w:after="20"/>
              <w:ind w:left="20"/>
              <w:jc w:val="both"/>
            </w:pPr>
            <w:r>
              <w:rPr>
                <w:rFonts w:ascii="Times New Roman"/>
                <w:b w:val="false"/>
                <w:i w:val="false"/>
                <w:color w:val="000000"/>
                <w:sz w:val="20"/>
              </w:rPr>
              <w:t>
Лошади-220голов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104гол.*9га/гол.= 936 га</w:t>
            </w:r>
          </w:p>
          <w:p>
            <w:pPr>
              <w:spacing w:after="20"/>
              <w:ind w:left="20"/>
              <w:jc w:val="both"/>
            </w:pPr>
            <w:r>
              <w:rPr>
                <w:rFonts w:ascii="Times New Roman"/>
                <w:b w:val="false"/>
                <w:i w:val="false"/>
                <w:color w:val="000000"/>
                <w:sz w:val="20"/>
              </w:rPr>
              <w:t>
МРС 300 гол.*1,8 га/гол.=540а</w:t>
            </w:r>
          </w:p>
          <w:p>
            <w:pPr>
              <w:spacing w:after="20"/>
              <w:ind w:left="20"/>
              <w:jc w:val="both"/>
            </w:pPr>
            <w:r>
              <w:rPr>
                <w:rFonts w:ascii="Times New Roman"/>
                <w:b w:val="false"/>
                <w:i w:val="false"/>
                <w:color w:val="000000"/>
                <w:sz w:val="20"/>
              </w:rPr>
              <w:t>
Лошади 220гол.*10,8га/гол=2376га</w:t>
            </w:r>
          </w:p>
          <w:p>
            <w:pPr>
              <w:spacing w:after="20"/>
              <w:ind w:left="20"/>
              <w:jc w:val="both"/>
            </w:pPr>
            <w:r>
              <w:rPr>
                <w:rFonts w:ascii="Times New Roman"/>
                <w:b w:val="false"/>
                <w:i w:val="false"/>
                <w:color w:val="000000"/>
                <w:sz w:val="20"/>
              </w:rPr>
              <w:t>
936га+540га+2376га=3852га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Наливайко Сергей Иванович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Бейбут Айтпаевич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Крс-25головы.мрс-30головы,лошади-90 головы</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12гол.*9га/гол.=108га</w:t>
            </w:r>
          </w:p>
          <w:p>
            <w:pPr>
              <w:spacing w:after="20"/>
              <w:ind w:left="20"/>
              <w:jc w:val="both"/>
            </w:pPr>
            <w:r>
              <w:rPr>
                <w:rFonts w:ascii="Times New Roman"/>
                <w:b w:val="false"/>
                <w:i w:val="false"/>
                <w:color w:val="000000"/>
                <w:sz w:val="20"/>
              </w:rPr>
              <w:t>
МРС 29гол.*1,8га/гол.=52га</w:t>
            </w:r>
          </w:p>
          <w:p>
            <w:pPr>
              <w:spacing w:after="20"/>
              <w:ind w:left="20"/>
              <w:jc w:val="both"/>
            </w:pPr>
            <w:r>
              <w:rPr>
                <w:rFonts w:ascii="Times New Roman"/>
                <w:b w:val="false"/>
                <w:i w:val="false"/>
                <w:color w:val="000000"/>
                <w:sz w:val="20"/>
              </w:rPr>
              <w:t>
Лошади 39гол.*10,8га/гол=432га</w:t>
            </w:r>
          </w:p>
          <w:p>
            <w:pPr>
              <w:spacing w:after="20"/>
              <w:ind w:left="20"/>
              <w:jc w:val="both"/>
            </w:pPr>
            <w:r>
              <w:rPr>
                <w:rFonts w:ascii="Times New Roman"/>
                <w:b w:val="false"/>
                <w:i w:val="false"/>
                <w:color w:val="000000"/>
                <w:sz w:val="20"/>
              </w:rPr>
              <w:t>
108га+52га+432га=592га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Битюкова Валентина Владимировна</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Крс-12 головы,лошади-4 головы,козы-18</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12гол.*9га/гол.= 108га</w:t>
            </w:r>
          </w:p>
          <w:p>
            <w:pPr>
              <w:spacing w:after="20"/>
              <w:ind w:left="20"/>
              <w:jc w:val="both"/>
            </w:pPr>
            <w:r>
              <w:rPr>
                <w:rFonts w:ascii="Times New Roman"/>
                <w:b w:val="false"/>
                <w:i w:val="false"/>
                <w:color w:val="000000"/>
                <w:sz w:val="20"/>
              </w:rPr>
              <w:t>
козы 18 гол.*1,8га/гол.=33га</w:t>
            </w:r>
          </w:p>
          <w:p>
            <w:pPr>
              <w:spacing w:after="20"/>
              <w:ind w:left="20"/>
              <w:jc w:val="both"/>
            </w:pPr>
            <w:r>
              <w:rPr>
                <w:rFonts w:ascii="Times New Roman"/>
                <w:b w:val="false"/>
                <w:i w:val="false"/>
                <w:color w:val="000000"/>
                <w:sz w:val="20"/>
              </w:rPr>
              <w:t>
Лошади 4гол.*10,8га/гол=43га</w:t>
            </w:r>
          </w:p>
          <w:p>
            <w:pPr>
              <w:spacing w:after="20"/>
              <w:ind w:left="20"/>
              <w:jc w:val="both"/>
            </w:pPr>
            <w:r>
              <w:rPr>
                <w:rFonts w:ascii="Times New Roman"/>
                <w:b w:val="false"/>
                <w:i w:val="false"/>
                <w:color w:val="000000"/>
                <w:sz w:val="20"/>
              </w:rPr>
              <w:t>
108га+33га+46га=187га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Русакович Иван Аркадьевич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Жангельды Туканович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Крс-5головы,овцы-27 голов,лошади-19 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5гол.*9га/гол.= 45га</w:t>
            </w:r>
          </w:p>
          <w:p>
            <w:pPr>
              <w:spacing w:after="20"/>
              <w:ind w:left="20"/>
              <w:jc w:val="both"/>
            </w:pPr>
            <w:r>
              <w:rPr>
                <w:rFonts w:ascii="Times New Roman"/>
                <w:b w:val="false"/>
                <w:i w:val="false"/>
                <w:color w:val="000000"/>
                <w:sz w:val="20"/>
              </w:rPr>
              <w:t>
МРС 27 гол.*1,8/гол.= 48,6 га</w:t>
            </w:r>
          </w:p>
          <w:p>
            <w:pPr>
              <w:spacing w:after="20"/>
              <w:ind w:left="20"/>
              <w:jc w:val="both"/>
            </w:pPr>
            <w:r>
              <w:rPr>
                <w:rFonts w:ascii="Times New Roman"/>
                <w:b w:val="false"/>
                <w:i w:val="false"/>
                <w:color w:val="000000"/>
                <w:sz w:val="20"/>
              </w:rPr>
              <w:t>
Лошади17гол.* 10,8га/гол=183га</w:t>
            </w:r>
          </w:p>
          <w:p>
            <w:pPr>
              <w:spacing w:after="20"/>
              <w:ind w:left="20"/>
              <w:jc w:val="both"/>
            </w:pPr>
            <w:r>
              <w:rPr>
                <w:rFonts w:ascii="Times New Roman"/>
                <w:b w:val="false"/>
                <w:i w:val="false"/>
                <w:color w:val="000000"/>
                <w:sz w:val="20"/>
              </w:rPr>
              <w:t>
45га+48,6га+183га=276га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Аман Темирбекович</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Лошадей-45</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45гол.* 10,8га/гол=486га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"Серноводск"</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27880</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655, лошади-179</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770гол.*9га/гол.= 6930га</w:t>
            </w:r>
          </w:p>
          <w:p>
            <w:pPr>
              <w:spacing w:after="20"/>
              <w:ind w:left="20"/>
              <w:jc w:val="both"/>
            </w:pPr>
            <w:r>
              <w:rPr>
                <w:rFonts w:ascii="Times New Roman"/>
                <w:b w:val="false"/>
                <w:i w:val="false"/>
                <w:color w:val="000000"/>
                <w:sz w:val="20"/>
              </w:rPr>
              <w:t>
Лошади 250гол.* 10,8га/гол=2700га</w:t>
            </w:r>
          </w:p>
          <w:p>
            <w:pPr>
              <w:spacing w:after="20"/>
              <w:ind w:left="20"/>
              <w:jc w:val="both"/>
            </w:pPr>
            <w:r>
              <w:rPr>
                <w:rFonts w:ascii="Times New Roman"/>
                <w:b w:val="false"/>
                <w:i w:val="false"/>
                <w:color w:val="000000"/>
                <w:sz w:val="20"/>
              </w:rPr>
              <w:t>
5895га+1933га=9630га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ТОО"Нс-Кеноткель</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КРС-683</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683гол.*9га/гол.= 6147га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"Олжас-Іскер"</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11507</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КРС-244, лошади-250,мрс-322</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244гол.*9га/гол.= 2196га</w:t>
            </w:r>
          </w:p>
          <w:p>
            <w:pPr>
              <w:spacing w:after="20"/>
              <w:ind w:left="20"/>
              <w:jc w:val="both"/>
            </w:pPr>
            <w:r>
              <w:rPr>
                <w:rFonts w:ascii="Times New Roman"/>
                <w:b w:val="false"/>
                <w:i w:val="false"/>
                <w:color w:val="000000"/>
                <w:sz w:val="20"/>
              </w:rPr>
              <w:t>
МРС 322 гол.*1,8/гол.= 580 га</w:t>
            </w:r>
          </w:p>
          <w:p>
            <w:pPr>
              <w:spacing w:after="20"/>
              <w:ind w:left="20"/>
              <w:jc w:val="both"/>
            </w:pPr>
            <w:r>
              <w:rPr>
                <w:rFonts w:ascii="Times New Roman"/>
                <w:b w:val="false"/>
                <w:i w:val="false"/>
                <w:color w:val="000000"/>
                <w:sz w:val="20"/>
              </w:rPr>
              <w:t>
Лошади450гол.* 10,8га/гол=4860га</w:t>
            </w:r>
          </w:p>
          <w:p>
            <w:pPr>
              <w:spacing w:after="20"/>
              <w:ind w:left="20"/>
              <w:jc w:val="both"/>
            </w:pPr>
            <w:r>
              <w:rPr>
                <w:rFonts w:ascii="Times New Roman"/>
                <w:b w:val="false"/>
                <w:i w:val="false"/>
                <w:color w:val="000000"/>
                <w:sz w:val="20"/>
              </w:rPr>
              <w:t>
2196га+580га+4860га=7636га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3871га</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"Кульсара-Кос"</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КРС-12голов,лошадей-9голов</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12гол.*9га/гол.= 108га</w:t>
            </w:r>
          </w:p>
          <w:p>
            <w:pPr>
              <w:spacing w:after="20"/>
              <w:ind w:left="20"/>
              <w:jc w:val="both"/>
            </w:pPr>
            <w:r>
              <w:rPr>
                <w:rFonts w:ascii="Times New Roman"/>
                <w:b w:val="false"/>
                <w:i w:val="false"/>
                <w:color w:val="000000"/>
                <w:sz w:val="20"/>
              </w:rPr>
              <w:t>
Лошади 9*10,8га/гол=98га</w:t>
            </w:r>
          </w:p>
          <w:p>
            <w:pPr>
              <w:spacing w:after="20"/>
              <w:ind w:left="20"/>
              <w:jc w:val="both"/>
            </w:pPr>
            <w:r>
              <w:rPr>
                <w:rFonts w:ascii="Times New Roman"/>
                <w:b w:val="false"/>
                <w:i w:val="false"/>
                <w:color w:val="000000"/>
                <w:sz w:val="20"/>
              </w:rPr>
              <w:t>
108га+ 98га=206га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594га</w:t>
            </w:r>
          </w:p>
        </w:tc>
      </w:tr>
    </w:tbl>
    <w:p>
      <w:pPr>
        <w:spacing w:after="0"/>
        <w:ind w:left="0"/>
        <w:jc w:val="left"/>
      </w:pPr>
      <w:r>
        <w:rPr>
          <w:rFonts w:ascii="Times New Roman"/>
          <w:b/>
          <w:i w:val="false"/>
          <w:color w:val="000000"/>
        </w:rPr>
        <w:t xml:space="preserve"> Сведения о наличие скота и пастбищных угодий по Акмырзинскому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299"/>
        <w:gridCol w:w="1217"/>
        <w:gridCol w:w="2024"/>
        <w:gridCol w:w="3939"/>
        <w:gridCol w:w="4407"/>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с.Акмырза</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КРС- 800 головы,</w:t>
            </w:r>
          </w:p>
          <w:p>
            <w:pPr>
              <w:spacing w:after="20"/>
              <w:ind w:left="20"/>
              <w:jc w:val="both"/>
            </w:pPr>
            <w:r>
              <w:rPr>
                <w:rFonts w:ascii="Times New Roman"/>
                <w:b w:val="false"/>
                <w:i w:val="false"/>
                <w:color w:val="000000"/>
                <w:sz w:val="20"/>
              </w:rPr>
              <w:t>
(Из них маточное поголовье -510 голов),</w:t>
            </w:r>
          </w:p>
          <w:p>
            <w:pPr>
              <w:spacing w:after="20"/>
              <w:ind w:left="20"/>
              <w:jc w:val="both"/>
            </w:pPr>
            <w:r>
              <w:rPr>
                <w:rFonts w:ascii="Times New Roman"/>
                <w:b w:val="false"/>
                <w:i w:val="false"/>
                <w:color w:val="000000"/>
                <w:sz w:val="20"/>
              </w:rPr>
              <w:t>
МРС – 1252 головы,</w:t>
            </w:r>
          </w:p>
          <w:p>
            <w:pPr>
              <w:spacing w:after="20"/>
              <w:ind w:left="20"/>
              <w:jc w:val="both"/>
            </w:pPr>
            <w:r>
              <w:rPr>
                <w:rFonts w:ascii="Times New Roman"/>
                <w:b w:val="false"/>
                <w:i w:val="false"/>
                <w:color w:val="000000"/>
                <w:sz w:val="20"/>
              </w:rPr>
              <w:t>
Лошади – 427 головы</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800гол.*9га/гол.=7200га</w:t>
            </w:r>
          </w:p>
          <w:p>
            <w:pPr>
              <w:spacing w:after="20"/>
              <w:ind w:left="20"/>
              <w:jc w:val="both"/>
            </w:pPr>
            <w:r>
              <w:rPr>
                <w:rFonts w:ascii="Times New Roman"/>
                <w:b w:val="false"/>
                <w:i w:val="false"/>
                <w:color w:val="000000"/>
                <w:sz w:val="20"/>
              </w:rPr>
              <w:t>
(КРС (мат.) 510гол.*9га/гол.= 4590га)</w:t>
            </w:r>
          </w:p>
          <w:p>
            <w:pPr>
              <w:spacing w:after="20"/>
              <w:ind w:left="20"/>
              <w:jc w:val="both"/>
            </w:pPr>
            <w:r>
              <w:rPr>
                <w:rFonts w:ascii="Times New Roman"/>
                <w:b w:val="false"/>
                <w:i w:val="false"/>
                <w:color w:val="000000"/>
                <w:sz w:val="20"/>
              </w:rPr>
              <w:t>
МРС 1252гол.*1,8га/гол.=2253 га</w:t>
            </w:r>
          </w:p>
          <w:p>
            <w:pPr>
              <w:spacing w:after="20"/>
              <w:ind w:left="20"/>
              <w:jc w:val="both"/>
            </w:pPr>
            <w:r>
              <w:rPr>
                <w:rFonts w:ascii="Times New Roman"/>
                <w:b w:val="false"/>
                <w:i w:val="false"/>
                <w:color w:val="000000"/>
                <w:sz w:val="20"/>
              </w:rPr>
              <w:t>
Лошади 427гол.*10,8/гол.=4611 га</w:t>
            </w:r>
          </w:p>
        </w:tc>
        <w:tc>
          <w:tcPr>
            <w:tcW w:w="4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2610га+2253га+4611га=</w:t>
            </w:r>
          </w:p>
          <w:p>
            <w:pPr>
              <w:spacing w:after="20"/>
              <w:ind w:left="20"/>
              <w:jc w:val="both"/>
            </w:pPr>
            <w:r>
              <w:rPr>
                <w:rFonts w:ascii="Times New Roman"/>
                <w:b w:val="false"/>
                <w:i w:val="false"/>
                <w:color w:val="000000"/>
                <w:sz w:val="20"/>
              </w:rPr>
              <w:t>
9474 на отгонно-пастбищное содержание животных</w:t>
            </w:r>
          </w:p>
          <w:p>
            <w:pPr>
              <w:spacing w:after="20"/>
              <w:ind w:left="20"/>
              <w:jc w:val="both"/>
            </w:pPr>
            <w:r>
              <w:rPr>
                <w:rFonts w:ascii="Times New Roman"/>
                <w:b w:val="false"/>
                <w:i w:val="false"/>
                <w:color w:val="000000"/>
                <w:sz w:val="20"/>
              </w:rPr>
              <w:t>
4590га маточное поголовье</w:t>
            </w:r>
          </w:p>
          <w:p>
            <w:pPr>
              <w:spacing w:after="20"/>
              <w:ind w:left="20"/>
              <w:jc w:val="both"/>
            </w:pPr>
            <w:r>
              <w:rPr>
                <w:rFonts w:ascii="Times New Roman"/>
                <w:b w:val="false"/>
                <w:i w:val="false"/>
                <w:color w:val="000000"/>
                <w:sz w:val="20"/>
              </w:rPr>
              <w:t>
7200га-2610га=4590га</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с.Жолбасшы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 га</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КРС- 187головы</w:t>
            </w:r>
          </w:p>
          <w:p>
            <w:pPr>
              <w:spacing w:after="20"/>
              <w:ind w:left="20"/>
              <w:jc w:val="both"/>
            </w:pPr>
            <w:r>
              <w:rPr>
                <w:rFonts w:ascii="Times New Roman"/>
                <w:b w:val="false"/>
                <w:i w:val="false"/>
                <w:color w:val="000000"/>
                <w:sz w:val="20"/>
              </w:rPr>
              <w:t>
(из них маточное поголовье 95 голова)</w:t>
            </w:r>
          </w:p>
          <w:p>
            <w:pPr>
              <w:spacing w:after="20"/>
              <w:ind w:left="20"/>
              <w:jc w:val="both"/>
            </w:pPr>
            <w:r>
              <w:rPr>
                <w:rFonts w:ascii="Times New Roman"/>
                <w:b w:val="false"/>
                <w:i w:val="false"/>
                <w:color w:val="000000"/>
                <w:sz w:val="20"/>
              </w:rPr>
              <w:t>
МРС – 170 голов</w:t>
            </w:r>
          </w:p>
          <w:p>
            <w:pPr>
              <w:spacing w:after="20"/>
              <w:ind w:left="20"/>
              <w:jc w:val="both"/>
            </w:pPr>
            <w:r>
              <w:rPr>
                <w:rFonts w:ascii="Times New Roman"/>
                <w:b w:val="false"/>
                <w:i w:val="false"/>
                <w:color w:val="000000"/>
                <w:sz w:val="20"/>
              </w:rPr>
              <w:t>
Лощади -109голов</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187гол.*9га/гол.=1683 га</w:t>
            </w:r>
          </w:p>
          <w:p>
            <w:pPr>
              <w:spacing w:after="20"/>
              <w:ind w:left="20"/>
              <w:jc w:val="both"/>
            </w:pPr>
            <w:r>
              <w:rPr>
                <w:rFonts w:ascii="Times New Roman"/>
                <w:b w:val="false"/>
                <w:i w:val="false"/>
                <w:color w:val="000000"/>
                <w:sz w:val="20"/>
              </w:rPr>
              <w:t>
(КРС (мат.) 95гол.* 9 га/гол.=855 га</w:t>
            </w:r>
          </w:p>
          <w:p>
            <w:pPr>
              <w:spacing w:after="20"/>
              <w:ind w:left="20"/>
              <w:jc w:val="both"/>
            </w:pPr>
            <w:r>
              <w:rPr>
                <w:rFonts w:ascii="Times New Roman"/>
                <w:b w:val="false"/>
                <w:i w:val="false"/>
                <w:color w:val="000000"/>
                <w:sz w:val="20"/>
              </w:rPr>
              <w:t>
МРС 170 гол.*10,8га/гол.=1836 га</w:t>
            </w:r>
          </w:p>
          <w:p>
            <w:pPr>
              <w:spacing w:after="20"/>
              <w:ind w:left="20"/>
              <w:jc w:val="both"/>
            </w:pPr>
            <w:r>
              <w:rPr>
                <w:rFonts w:ascii="Times New Roman"/>
                <w:b w:val="false"/>
                <w:i w:val="false"/>
                <w:color w:val="000000"/>
                <w:sz w:val="20"/>
              </w:rPr>
              <w:t>
Лошади 109гол.*10,8га/гол=1177га</w:t>
            </w:r>
          </w:p>
        </w:tc>
        <w:tc>
          <w:tcPr>
            <w:tcW w:w="4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828г+1836га+1177га=3841га</w:t>
            </w:r>
          </w:p>
          <w:p>
            <w:pPr>
              <w:spacing w:after="20"/>
              <w:ind w:left="20"/>
              <w:jc w:val="both"/>
            </w:pPr>
            <w:r>
              <w:rPr>
                <w:rFonts w:ascii="Times New Roman"/>
                <w:b w:val="false"/>
                <w:i w:val="false"/>
                <w:color w:val="000000"/>
                <w:sz w:val="20"/>
              </w:rPr>
              <w:t>
на отгонно-пастбищное содержание животных</w:t>
            </w:r>
          </w:p>
          <w:p>
            <w:pPr>
              <w:spacing w:after="20"/>
              <w:ind w:left="20"/>
              <w:jc w:val="both"/>
            </w:pPr>
            <w:r>
              <w:rPr>
                <w:rFonts w:ascii="Times New Roman"/>
                <w:b w:val="false"/>
                <w:i w:val="false"/>
                <w:color w:val="000000"/>
                <w:sz w:val="20"/>
              </w:rPr>
              <w:t>
855га маточное поголовье</w:t>
            </w:r>
          </w:p>
          <w:p>
            <w:pPr>
              <w:spacing w:after="20"/>
              <w:ind w:left="20"/>
              <w:jc w:val="both"/>
            </w:pPr>
            <w:r>
              <w:rPr>
                <w:rFonts w:ascii="Times New Roman"/>
                <w:b w:val="false"/>
                <w:i w:val="false"/>
                <w:color w:val="000000"/>
                <w:sz w:val="20"/>
              </w:rPr>
              <w:t>
1683га-828га=855га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1409"/>
        <w:gridCol w:w="3383"/>
        <w:gridCol w:w="946"/>
        <w:gridCol w:w="4114"/>
        <w:gridCol w:w="1145"/>
        <w:gridCol w:w="948"/>
      </w:tblGrid>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пастищ, га</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800гол. (с.Акмырза)</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800гол.*9га/гол.=7200 га</w:t>
            </w:r>
          </w:p>
          <w:p>
            <w:pPr>
              <w:spacing w:after="20"/>
              <w:ind w:left="20"/>
              <w:jc w:val="both"/>
            </w:pPr>
            <w:r>
              <w:rPr>
                <w:rFonts w:ascii="Times New Roman"/>
                <w:b w:val="false"/>
                <w:i w:val="false"/>
                <w:color w:val="000000"/>
                <w:sz w:val="20"/>
              </w:rPr>
              <w:t>
(КРС (мат.) 510гол.*9га/гол.= 4590га)</w:t>
            </w:r>
          </w:p>
          <w:p>
            <w:pPr>
              <w:spacing w:after="20"/>
              <w:ind w:left="20"/>
              <w:jc w:val="both"/>
            </w:pPr>
            <w:r>
              <w:rPr>
                <w:rFonts w:ascii="Times New Roman"/>
                <w:b w:val="false"/>
                <w:i w:val="false"/>
                <w:color w:val="000000"/>
                <w:sz w:val="20"/>
              </w:rPr>
              <w:t>
МРС 1252гол.*1,8га/гол.=2253га</w:t>
            </w:r>
          </w:p>
          <w:p>
            <w:pPr>
              <w:spacing w:after="20"/>
              <w:ind w:left="20"/>
              <w:jc w:val="both"/>
            </w:pPr>
            <w:r>
              <w:rPr>
                <w:rFonts w:ascii="Times New Roman"/>
                <w:b w:val="false"/>
                <w:i w:val="false"/>
                <w:color w:val="000000"/>
                <w:sz w:val="20"/>
              </w:rPr>
              <w:t>
Лошади 427гол.*10,8га/гол.=4611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8877га</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"Серноводск"-18250 га</w:t>
            </w:r>
          </w:p>
          <w:p>
            <w:pPr>
              <w:spacing w:after="20"/>
              <w:ind w:left="20"/>
              <w:jc w:val="both"/>
            </w:pPr>
            <w:r>
              <w:rPr>
                <w:rFonts w:ascii="Times New Roman"/>
                <w:b w:val="false"/>
                <w:i w:val="false"/>
                <w:color w:val="000000"/>
                <w:sz w:val="20"/>
              </w:rPr>
              <w:t xml:space="preserve">
18250га га-11664га=6586га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6586га</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КРС187г. (с.Жолбасшы)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187гол.*9га/гол.=1683 га</w:t>
            </w:r>
          </w:p>
          <w:p>
            <w:pPr>
              <w:spacing w:after="20"/>
              <w:ind w:left="20"/>
              <w:jc w:val="both"/>
            </w:pPr>
            <w:r>
              <w:rPr>
                <w:rFonts w:ascii="Times New Roman"/>
                <w:b w:val="false"/>
                <w:i w:val="false"/>
                <w:color w:val="000000"/>
                <w:sz w:val="20"/>
              </w:rPr>
              <w:t>
(КРС (мат.) 95гол.* 9 га/гол.=855 га</w:t>
            </w:r>
          </w:p>
          <w:p>
            <w:pPr>
              <w:spacing w:after="20"/>
              <w:ind w:left="20"/>
              <w:jc w:val="both"/>
            </w:pPr>
            <w:r>
              <w:rPr>
                <w:rFonts w:ascii="Times New Roman"/>
                <w:b w:val="false"/>
                <w:i w:val="false"/>
                <w:color w:val="000000"/>
                <w:sz w:val="20"/>
              </w:rPr>
              <w:t>
МРС 170 гол.*1,8га/гол.=306 га</w:t>
            </w:r>
          </w:p>
          <w:p>
            <w:pPr>
              <w:spacing w:after="20"/>
              <w:ind w:left="20"/>
              <w:jc w:val="both"/>
            </w:pPr>
            <w:r>
              <w:rPr>
                <w:rFonts w:ascii="Times New Roman"/>
                <w:b w:val="false"/>
                <w:i w:val="false"/>
                <w:color w:val="000000"/>
                <w:sz w:val="20"/>
              </w:rPr>
              <w:t>
Лошади 109 гол.*10,8га/гол=1177га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2787га</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1683га+855га+306га=2844га на отгонно-пастбищное содержание животных</w:t>
            </w:r>
          </w:p>
          <w:p>
            <w:pPr>
              <w:spacing w:after="20"/>
              <w:ind w:left="20"/>
              <w:jc w:val="both"/>
            </w:pPr>
            <w:r>
              <w:rPr>
                <w:rFonts w:ascii="Times New Roman"/>
                <w:b w:val="false"/>
                <w:i w:val="false"/>
                <w:color w:val="000000"/>
                <w:sz w:val="20"/>
              </w:rPr>
              <w:t>
950га маточное поголовье</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Схема пастбищеоборота в селе Акмырза</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Жолбасшы</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Акмырза</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Жолбасшы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Акмырза</w:t>
      </w:r>
    </w:p>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Жолбасшы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Акмырза</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Жолбасшы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Акмырза</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Cхема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Жолбасшы</w:t>
      </w:r>
    </w:p>
    <w:p>
      <w:pPr>
        <w:spacing w:after="0"/>
        <w:ind w:left="0"/>
        <w:jc w:val="left"/>
      </w:pP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1018"/>
        <w:gridCol w:w="1410"/>
        <w:gridCol w:w="1410"/>
        <w:gridCol w:w="1410"/>
        <w:gridCol w:w="1410"/>
        <w:gridCol w:w="1410"/>
        <w:gridCol w:w="1411"/>
        <w:gridCol w:w="1411"/>
      </w:tblGrid>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сельских округов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с.Акмырза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ЛС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с.Жолбасшы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Схема скотопрогона в Акмырзинском сельском округе</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с.Акмырза– село Акмырза;</w:t>
      </w:r>
    </w:p>
    <w:p>
      <w:pPr>
        <w:spacing w:after="0"/>
        <w:ind w:left="0"/>
        <w:jc w:val="both"/>
      </w:pPr>
      <w:r>
        <w:rPr>
          <w:rFonts w:ascii="Times New Roman"/>
          <w:b w:val="false"/>
          <w:i w:val="false"/>
          <w:color w:val="000000"/>
          <w:sz w:val="28"/>
        </w:rPr>
        <w:t>
      га-гектар; гол-головы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ОС – осенний сезон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5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13" w:id="7"/>
    <w:p>
      <w:pPr>
        <w:spacing w:after="0"/>
        <w:ind w:left="0"/>
        <w:jc w:val="left"/>
      </w:pPr>
      <w:r>
        <w:rPr>
          <w:rFonts w:ascii="Times New Roman"/>
          <w:b/>
          <w:i w:val="false"/>
          <w:color w:val="000000"/>
        </w:rPr>
        <w:t xml:space="preserve"> План по управлению пастбищами и их использованию в Куншалганском сельском округе на 2021 год</w:t>
      </w:r>
    </w:p>
    <w:bookmarkEnd w:id="7"/>
    <w:p>
      <w:pPr>
        <w:spacing w:after="0"/>
        <w:ind w:left="0"/>
        <w:jc w:val="both"/>
      </w:pPr>
      <w:r>
        <w:rPr>
          <w:rFonts w:ascii="Times New Roman"/>
          <w:b w:val="false"/>
          <w:i w:val="false"/>
          <w:color w:val="000000"/>
          <w:sz w:val="28"/>
        </w:rPr>
        <w:t>
      Настоящий План по управлению пастбищами и их использованию в Куншалганском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Куншалганского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Куншалганском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Куншалганском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Куншалганского сельского округа 65362 гектар, из них пашни – 19876га, пастбищные земли – 30155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50031 гектар;</w:t>
      </w:r>
    </w:p>
    <w:p>
      <w:pPr>
        <w:spacing w:after="0"/>
        <w:ind w:left="0"/>
        <w:jc w:val="both"/>
      </w:pPr>
      <w:r>
        <w:rPr>
          <w:rFonts w:ascii="Times New Roman"/>
          <w:b w:val="false"/>
          <w:i w:val="false"/>
          <w:color w:val="000000"/>
          <w:sz w:val="28"/>
        </w:rPr>
        <w:t>
      земли населенных пунктов –60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 гектар;</w:t>
      </w:r>
    </w:p>
    <w:p>
      <w:pPr>
        <w:spacing w:after="0"/>
        <w:ind w:left="0"/>
        <w:jc w:val="both"/>
      </w:pPr>
      <w:r>
        <w:rPr>
          <w:rFonts w:ascii="Times New Roman"/>
          <w:b w:val="false"/>
          <w:i w:val="false"/>
          <w:color w:val="000000"/>
          <w:sz w:val="28"/>
        </w:rPr>
        <w:t>
      земли запаса – 5709,5 гектар.</w:t>
      </w:r>
    </w:p>
    <w:p>
      <w:pPr>
        <w:spacing w:after="0"/>
        <w:ind w:left="0"/>
        <w:jc w:val="both"/>
      </w:pPr>
      <w:r>
        <w:rPr>
          <w:rFonts w:ascii="Times New Roman"/>
          <w:b w:val="false"/>
          <w:i w:val="false"/>
          <w:color w:val="000000"/>
          <w:sz w:val="28"/>
        </w:rPr>
        <w:t>
      По природным условиям территория Куншалганского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луговато-каштановые лугово-каштановые, луговые,</w:t>
      </w:r>
    </w:p>
    <w:p>
      <w:pPr>
        <w:spacing w:after="0"/>
        <w:ind w:left="0"/>
        <w:jc w:val="both"/>
      </w:pPr>
      <w:r>
        <w:rPr>
          <w:rFonts w:ascii="Times New Roman"/>
          <w:b w:val="false"/>
          <w:i w:val="false"/>
          <w:color w:val="000000"/>
          <w:sz w:val="28"/>
        </w:rPr>
        <w:t>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Куншалганского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w:t>
      </w:r>
    </w:p>
    <w:p>
      <w:pPr>
        <w:spacing w:after="0"/>
        <w:ind w:left="0"/>
        <w:jc w:val="both"/>
      </w:pPr>
      <w:r>
        <w:rPr>
          <w:rFonts w:ascii="Times New Roman"/>
          <w:b w:val="false"/>
          <w:i w:val="false"/>
          <w:color w:val="000000"/>
          <w:sz w:val="28"/>
        </w:rPr>
        <w:t>
      На 1 августа 2021 года по данным подворного обхода в Куншалганском сельском округе насчитывается (личное подворье населения и поголовье ТОО и КХ) крупного рогатого скота 2051 голов, из них маточное поголовье 940 голов, мелкого рогатого скота 1986 голов, 804 головы лошадей. Из них:</w:t>
      </w:r>
    </w:p>
    <w:p>
      <w:pPr>
        <w:spacing w:after="0"/>
        <w:ind w:left="0"/>
        <w:jc w:val="both"/>
      </w:pPr>
      <w:r>
        <w:rPr>
          <w:rFonts w:ascii="Times New Roman"/>
          <w:b w:val="false"/>
          <w:i w:val="false"/>
          <w:color w:val="000000"/>
          <w:sz w:val="28"/>
        </w:rPr>
        <w:t>
      в селе Куншалган:</w:t>
      </w:r>
    </w:p>
    <w:p>
      <w:pPr>
        <w:spacing w:after="0"/>
        <w:ind w:left="0"/>
        <w:jc w:val="both"/>
      </w:pPr>
      <w:r>
        <w:rPr>
          <w:rFonts w:ascii="Times New Roman"/>
          <w:b w:val="false"/>
          <w:i w:val="false"/>
          <w:color w:val="000000"/>
          <w:sz w:val="28"/>
        </w:rPr>
        <w:t>
      крупного рогатого скота 735 головы, из них маточное поголовье 364 голова, мелкого рогатого скота 676 голов, 347 голов лошадей.</w:t>
      </w:r>
    </w:p>
    <w:p>
      <w:pPr>
        <w:spacing w:after="0"/>
        <w:ind w:left="0"/>
        <w:jc w:val="both"/>
      </w:pPr>
      <w:r>
        <w:rPr>
          <w:rFonts w:ascii="Times New Roman"/>
          <w:b w:val="false"/>
          <w:i w:val="false"/>
          <w:color w:val="000000"/>
          <w:sz w:val="28"/>
        </w:rPr>
        <w:t>
      Площадь пастбищ составляет 4696 гектар.</w:t>
      </w:r>
    </w:p>
    <w:p>
      <w:pPr>
        <w:spacing w:after="0"/>
        <w:ind w:left="0"/>
        <w:jc w:val="both"/>
      </w:pPr>
      <w:r>
        <w:rPr>
          <w:rFonts w:ascii="Times New Roman"/>
          <w:b w:val="false"/>
          <w:i w:val="false"/>
          <w:color w:val="000000"/>
          <w:sz w:val="28"/>
        </w:rPr>
        <w:t>
      в селе Шакей:</w:t>
      </w:r>
    </w:p>
    <w:p>
      <w:pPr>
        <w:spacing w:after="0"/>
        <w:ind w:left="0"/>
        <w:jc w:val="both"/>
      </w:pPr>
      <w:r>
        <w:rPr>
          <w:rFonts w:ascii="Times New Roman"/>
          <w:b w:val="false"/>
          <w:i w:val="false"/>
          <w:color w:val="000000"/>
          <w:sz w:val="28"/>
        </w:rPr>
        <w:t>
      крупного рогатого скота 376 головы, из них маточное поголовье 152 голов, мелкого рогатого скота 347 головы, 85головы лошадей.</w:t>
      </w:r>
    </w:p>
    <w:p>
      <w:pPr>
        <w:spacing w:after="0"/>
        <w:ind w:left="0"/>
        <w:jc w:val="both"/>
      </w:pPr>
      <w:r>
        <w:rPr>
          <w:rFonts w:ascii="Times New Roman"/>
          <w:b w:val="false"/>
          <w:i w:val="false"/>
          <w:color w:val="000000"/>
          <w:sz w:val="28"/>
        </w:rPr>
        <w:t>
      Площадь пастбищ составляет 2472 гектар.</w:t>
      </w:r>
    </w:p>
    <w:p>
      <w:pPr>
        <w:spacing w:after="0"/>
        <w:ind w:left="0"/>
        <w:jc w:val="both"/>
      </w:pPr>
      <w:r>
        <w:rPr>
          <w:rFonts w:ascii="Times New Roman"/>
          <w:b w:val="false"/>
          <w:i w:val="false"/>
          <w:color w:val="000000"/>
          <w:sz w:val="28"/>
        </w:rPr>
        <w:t>
      в селе Каратал:</w:t>
      </w:r>
    </w:p>
    <w:p>
      <w:pPr>
        <w:spacing w:after="0"/>
        <w:ind w:left="0"/>
        <w:jc w:val="both"/>
      </w:pPr>
      <w:r>
        <w:rPr>
          <w:rFonts w:ascii="Times New Roman"/>
          <w:b w:val="false"/>
          <w:i w:val="false"/>
          <w:color w:val="000000"/>
          <w:sz w:val="28"/>
        </w:rPr>
        <w:t>
      крупного рогатого скота 307 головы, из них маточное поголовье 142 голов, мелкого рогатого скота 20 голов, 266 головы лошадей.</w:t>
      </w:r>
    </w:p>
    <w:p>
      <w:pPr>
        <w:spacing w:after="0"/>
        <w:ind w:left="0"/>
        <w:jc w:val="both"/>
      </w:pPr>
      <w:r>
        <w:rPr>
          <w:rFonts w:ascii="Times New Roman"/>
          <w:b w:val="false"/>
          <w:i w:val="false"/>
          <w:color w:val="000000"/>
          <w:sz w:val="28"/>
        </w:rPr>
        <w:t>
      Площадь пастбищ составляет 1261 гектар</w:t>
      </w:r>
    </w:p>
    <w:p>
      <w:pPr>
        <w:spacing w:after="0"/>
        <w:ind w:left="0"/>
        <w:jc w:val="both"/>
      </w:pPr>
      <w:r>
        <w:rPr>
          <w:rFonts w:ascii="Times New Roman"/>
          <w:b w:val="false"/>
          <w:i w:val="false"/>
          <w:color w:val="000000"/>
          <w:sz w:val="28"/>
        </w:rPr>
        <w:t>
      Поголовье в ТОО, КФХ Куншалганского сельского округа составляет: крупного рогатого скота 1404 головы, мелкого рогатого скота 1297 головы, 374 голов лошадей.</w:t>
      </w:r>
    </w:p>
    <w:p>
      <w:pPr>
        <w:spacing w:after="0"/>
        <w:ind w:left="0"/>
        <w:jc w:val="both"/>
      </w:pPr>
      <w:r>
        <w:rPr>
          <w:rFonts w:ascii="Times New Roman"/>
          <w:b w:val="false"/>
          <w:i w:val="false"/>
          <w:color w:val="000000"/>
          <w:sz w:val="28"/>
        </w:rPr>
        <w:t>
      Площадь пастбищ ТОО, КФХ составляет 27161,6 гектар.</w:t>
      </w:r>
    </w:p>
    <w:p>
      <w:pPr>
        <w:spacing w:after="0"/>
        <w:ind w:left="0"/>
        <w:jc w:val="both"/>
      </w:pPr>
      <w:r>
        <w:rPr>
          <w:rFonts w:ascii="Times New Roman"/>
          <w:b w:val="false"/>
          <w:i w:val="false"/>
          <w:color w:val="000000"/>
          <w:sz w:val="28"/>
        </w:rPr>
        <w:t>
      Для обеспечения сельскохозяйственных животных по Куншалганскому сельскому округу имеются всего 35590,6 гектар пастбищных угодий. В черте населенных пунктов числится 8429 гектар пастбищ.</w:t>
      </w:r>
    </w:p>
    <w:p>
      <w:pPr>
        <w:spacing w:after="0"/>
        <w:ind w:left="0"/>
        <w:jc w:val="both"/>
      </w:pPr>
      <w:r>
        <w:rPr>
          <w:rFonts w:ascii="Times New Roman"/>
          <w:b w:val="false"/>
          <w:i w:val="false"/>
          <w:color w:val="000000"/>
          <w:sz w:val="28"/>
        </w:rPr>
        <w:t>
      Имеется распоряжение акима о безвозмездном прогоне скота через земли сельского округа животным КХ и ТОО:</w:t>
      </w:r>
    </w:p>
    <w:p>
      <w:pPr>
        <w:spacing w:after="0"/>
        <w:ind w:left="0"/>
        <w:jc w:val="both"/>
      </w:pPr>
      <w:r>
        <w:rPr>
          <w:rFonts w:ascii="Times New Roman"/>
          <w:b w:val="false"/>
          <w:i w:val="false"/>
          <w:color w:val="000000"/>
          <w:sz w:val="28"/>
        </w:rPr>
        <w:t>
      КХ "Жастемир"Абильдинов Марат Жетписович, ТОО "Акдым-1, ТОО "НұрAli-2011.</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(с.Куншалган, с.Каратал, с.Шакей)по содержанию маточного (дойного) поголовья сельскохозяйственных животных при имеющихся пастбищных угодьях населенных пунктов в размере 8429 га, потребности нет, при норме нагрузки 7 га на одну голову КРС, 1,4 га на одну голову МРС и 8,4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КФХ, ТОО, СПК) необходимо восполнить за счет выпаса сельскохозяйственных животных населения на землях в близлежащих незагруженных землях принадлежащих, ТОО "Акдым-1-13834га.</w:t>
      </w:r>
    </w:p>
    <w:p>
      <w:pPr>
        <w:spacing w:after="0"/>
        <w:ind w:left="0"/>
        <w:jc w:val="both"/>
      </w:pPr>
      <w:r>
        <w:rPr>
          <w:rFonts w:ascii="Times New Roman"/>
          <w:b w:val="false"/>
          <w:i w:val="false"/>
          <w:color w:val="000000"/>
          <w:sz w:val="28"/>
        </w:rPr>
        <w:t>
      При необходимости в дополнительных участках пастбищ будут заключены договора с землепользователями и акиматами граничащими с Куншалганским сельским округом, а именно, с акиматами сельский округ имени Олжабай батыра. В общем по округу нет проблем с пастбищем</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Куншалган и жители села для водопоя используют безымянные плотины вблизи сел.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Карата и жители села для водопоя используют безымянные плотины вблизи сел.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Шакей и жители села для водопоя используют безымянные плотины в близи села Шакей.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Куншалганского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1587"/>
        <w:gridCol w:w="1141"/>
        <w:gridCol w:w="2394"/>
        <w:gridCol w:w="5422"/>
        <w:gridCol w:w="1319"/>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Марат Санакович КХ "Мухамед"</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КРС-19, МРС-8,лошади 14</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19крс*7=133, 8мрс*1,4=11,2. Лош 14*8,4=117,6</w:t>
            </w:r>
          </w:p>
          <w:p>
            <w:pPr>
              <w:spacing w:after="20"/>
              <w:ind w:left="20"/>
              <w:jc w:val="both"/>
            </w:pPr>
            <w:r>
              <w:rPr>
                <w:rFonts w:ascii="Times New Roman"/>
                <w:b w:val="false"/>
                <w:i w:val="false"/>
                <w:color w:val="000000"/>
                <w:sz w:val="20"/>
              </w:rPr>
              <w:t>
133+11,2+117,6=261,8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Рашид КХ"Естай"</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КРС64, МРС-123,лош50,</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64крс*7=448, 123мрс*1,4=172,2,лош 50*8,4=420 </w:t>
            </w:r>
          </w:p>
          <w:p>
            <w:pPr>
              <w:spacing w:after="20"/>
              <w:ind w:left="20"/>
              <w:jc w:val="both"/>
            </w:pPr>
            <w:r>
              <w:rPr>
                <w:rFonts w:ascii="Times New Roman"/>
                <w:b w:val="false"/>
                <w:i w:val="false"/>
                <w:color w:val="000000"/>
                <w:sz w:val="20"/>
              </w:rPr>
              <w:t>
448+172,2+420=1040,2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"Каратал"</w:t>
            </w:r>
          </w:p>
          <w:p>
            <w:pPr>
              <w:spacing w:after="20"/>
              <w:ind w:left="20"/>
              <w:jc w:val="both"/>
            </w:pPr>
            <w:r>
              <w:rPr>
                <w:rFonts w:ascii="Times New Roman"/>
                <w:b w:val="false"/>
                <w:i w:val="false"/>
                <w:color w:val="000000"/>
                <w:sz w:val="20"/>
              </w:rPr>
              <w:t>
Меньшаков Анатолий Анатольевич</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22г.</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22крс*7=154га,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Евгений КХ "Медей"</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"Жастемир"</w:t>
            </w:r>
          </w:p>
          <w:p>
            <w:pPr>
              <w:spacing w:after="20"/>
              <w:ind w:left="20"/>
              <w:jc w:val="both"/>
            </w:pPr>
            <w:r>
              <w:rPr>
                <w:rFonts w:ascii="Times New Roman"/>
                <w:b w:val="false"/>
                <w:i w:val="false"/>
                <w:color w:val="000000"/>
                <w:sz w:val="20"/>
              </w:rPr>
              <w:t>
Абильдинов Марат Жетписович</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p>
            <w:pPr>
              <w:spacing w:after="20"/>
              <w:ind w:left="20"/>
              <w:jc w:val="both"/>
            </w:pPr>
            <w:r>
              <w:rPr>
                <w:rFonts w:ascii="Times New Roman"/>
                <w:b w:val="false"/>
                <w:i w:val="false"/>
                <w:color w:val="000000"/>
                <w:sz w:val="20"/>
              </w:rPr>
              <w:t>
Боканов Жумажан Сембинович</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Крс133,лош-35,,мрс-8</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133крс*7=931, 35лош*8,4=294,мрс8*1,4=11,2</w:t>
            </w:r>
          </w:p>
          <w:p>
            <w:pPr>
              <w:spacing w:after="20"/>
              <w:ind w:left="20"/>
              <w:jc w:val="both"/>
            </w:pPr>
            <w:r>
              <w:rPr>
                <w:rFonts w:ascii="Times New Roman"/>
                <w:b w:val="false"/>
                <w:i w:val="false"/>
                <w:color w:val="000000"/>
                <w:sz w:val="20"/>
              </w:rPr>
              <w:t>
931+294+11,2=1236,2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"Тауекел"</w:t>
            </w:r>
          </w:p>
          <w:p>
            <w:pPr>
              <w:spacing w:after="20"/>
              <w:ind w:left="20"/>
              <w:jc w:val="both"/>
            </w:pPr>
            <w:r>
              <w:rPr>
                <w:rFonts w:ascii="Times New Roman"/>
                <w:b w:val="false"/>
                <w:i w:val="false"/>
                <w:color w:val="000000"/>
                <w:sz w:val="20"/>
              </w:rPr>
              <w:t>
Залгаринов Рахимжан</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Крс56гол, лош-11гол,мрс41гол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Крс56*7=392,лош 11*8,4=92,4,мрс 41*1,4=57,4</w:t>
            </w:r>
          </w:p>
          <w:p>
            <w:pPr>
              <w:spacing w:after="20"/>
              <w:ind w:left="20"/>
              <w:jc w:val="both"/>
            </w:pPr>
            <w:r>
              <w:rPr>
                <w:rFonts w:ascii="Times New Roman"/>
                <w:b w:val="false"/>
                <w:i w:val="false"/>
                <w:color w:val="000000"/>
                <w:sz w:val="20"/>
              </w:rPr>
              <w:t>
392+92,4+57,4=541,8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Амантай</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Крс32гол,мрс 7 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Крс32*7=224,мрс7*1,4=9,8</w:t>
            </w:r>
          </w:p>
          <w:p>
            <w:pPr>
              <w:spacing w:after="20"/>
              <w:ind w:left="20"/>
              <w:jc w:val="both"/>
            </w:pPr>
            <w:r>
              <w:rPr>
                <w:rFonts w:ascii="Times New Roman"/>
                <w:b w:val="false"/>
                <w:i w:val="false"/>
                <w:color w:val="000000"/>
                <w:sz w:val="20"/>
              </w:rPr>
              <w:t>
224+9,8=233,8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"Гулим"Садвакасов Даул Балтабаевич</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Крс102гол,мрс 69гол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102*7=714,мрс 69*1,4=96,6</w:t>
            </w:r>
          </w:p>
          <w:p>
            <w:pPr>
              <w:spacing w:after="20"/>
              <w:ind w:left="20"/>
              <w:jc w:val="both"/>
            </w:pPr>
            <w:r>
              <w:rPr>
                <w:rFonts w:ascii="Times New Roman"/>
                <w:b w:val="false"/>
                <w:i w:val="false"/>
                <w:color w:val="000000"/>
                <w:sz w:val="20"/>
              </w:rPr>
              <w:t>
714+96,6=810,6</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Алтай</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503гол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 503*1,4=704,2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Қинаят Кайрат</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КРС144</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Крс144*7=1008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Земляной Владимир</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КРС-110гол,лош209гол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Крс110*7=770,лош209*8,4=1755,6</w:t>
            </w:r>
          </w:p>
          <w:p>
            <w:pPr>
              <w:spacing w:after="20"/>
              <w:ind w:left="20"/>
              <w:jc w:val="both"/>
            </w:pPr>
            <w:r>
              <w:rPr>
                <w:rFonts w:ascii="Times New Roman"/>
                <w:b w:val="false"/>
                <w:i w:val="false"/>
                <w:color w:val="000000"/>
                <w:sz w:val="20"/>
              </w:rPr>
              <w:t>
770+1755,6=2525,6</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-2155,6</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Сарсенбек</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"Акдым-1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16179</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335</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335*7=2345</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13834</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"НұрAli-2011"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261гол,лошади 55 гол,МРС 526</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КРС261*7=1827,МРС 526*1,4=736,4,лошади 55*8,4=462</w:t>
            </w:r>
          </w:p>
          <w:p>
            <w:pPr>
              <w:spacing w:after="20"/>
              <w:ind w:left="20"/>
              <w:jc w:val="both"/>
            </w:pPr>
            <w:r>
              <w:rPr>
                <w:rFonts w:ascii="Times New Roman"/>
                <w:b w:val="false"/>
                <w:i w:val="false"/>
                <w:color w:val="000000"/>
                <w:sz w:val="20"/>
              </w:rPr>
              <w:t>
1827+736,4+462=3025,4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ТОО"Дүйсен Қ"</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КРС96</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96*7=672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Садвокасов Ержан</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КРС30гол,МРС 12 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30*7=210,МРС 12*1,4=16,8</w:t>
            </w:r>
          </w:p>
          <w:p>
            <w:pPr>
              <w:spacing w:after="20"/>
              <w:ind w:left="20"/>
              <w:jc w:val="both"/>
            </w:pPr>
            <w:r>
              <w:rPr>
                <w:rFonts w:ascii="Times New Roman"/>
                <w:b w:val="false"/>
                <w:i w:val="false"/>
                <w:color w:val="000000"/>
                <w:sz w:val="20"/>
              </w:rPr>
              <w:t>
210+16,8=226,8</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1404,МРС 1297, лошади 374 гол</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14785,4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+12376,2</w:t>
            </w:r>
          </w:p>
        </w:tc>
      </w:tr>
    </w:tbl>
    <w:p>
      <w:pPr>
        <w:spacing w:after="0"/>
        <w:ind w:left="0"/>
        <w:jc w:val="left"/>
      </w:pPr>
      <w:r>
        <w:rPr>
          <w:rFonts w:ascii="Times New Roman"/>
          <w:b/>
          <w:i w:val="false"/>
          <w:color w:val="000000"/>
        </w:rPr>
        <w:t xml:space="preserve"> Сведения о наличие скота и пастбищных угодий по Куншалганском округу в разрезе по населенным пунктам</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85"/>
        <w:gridCol w:w="1051"/>
        <w:gridCol w:w="1931"/>
        <w:gridCol w:w="3868"/>
        <w:gridCol w:w="4770"/>
      </w:tblGrid>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Куншалган</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КРС- 735 головы,</w:t>
            </w:r>
          </w:p>
          <w:p>
            <w:pPr>
              <w:spacing w:after="20"/>
              <w:ind w:left="20"/>
              <w:jc w:val="both"/>
            </w:pPr>
            <w:r>
              <w:rPr>
                <w:rFonts w:ascii="Times New Roman"/>
                <w:b w:val="false"/>
                <w:i w:val="false"/>
                <w:color w:val="000000"/>
                <w:sz w:val="20"/>
              </w:rPr>
              <w:t>
(Из них маточное поголовье -364 голов),</w:t>
            </w:r>
          </w:p>
          <w:p>
            <w:pPr>
              <w:spacing w:after="20"/>
              <w:ind w:left="20"/>
              <w:jc w:val="both"/>
            </w:pPr>
            <w:r>
              <w:rPr>
                <w:rFonts w:ascii="Times New Roman"/>
                <w:b w:val="false"/>
                <w:i w:val="false"/>
                <w:color w:val="000000"/>
                <w:sz w:val="20"/>
              </w:rPr>
              <w:t>
МРС – 676 головы,</w:t>
            </w:r>
          </w:p>
          <w:p>
            <w:pPr>
              <w:spacing w:after="20"/>
              <w:ind w:left="20"/>
              <w:jc w:val="both"/>
            </w:pPr>
            <w:r>
              <w:rPr>
                <w:rFonts w:ascii="Times New Roman"/>
                <w:b w:val="false"/>
                <w:i w:val="false"/>
                <w:color w:val="000000"/>
                <w:sz w:val="20"/>
              </w:rPr>
              <w:t>
Лошади –347 головы</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371гол.*7га/гол.= 2597га</w:t>
            </w:r>
          </w:p>
          <w:p>
            <w:pPr>
              <w:spacing w:after="20"/>
              <w:ind w:left="20"/>
              <w:jc w:val="both"/>
            </w:pPr>
            <w:r>
              <w:rPr>
                <w:rFonts w:ascii="Times New Roman"/>
                <w:b w:val="false"/>
                <w:i w:val="false"/>
                <w:color w:val="000000"/>
                <w:sz w:val="20"/>
              </w:rPr>
              <w:t>
(КРС (мат.) 364гол.*7га/гол.= 2548 га)</w:t>
            </w:r>
          </w:p>
          <w:p>
            <w:pPr>
              <w:spacing w:after="20"/>
              <w:ind w:left="20"/>
              <w:jc w:val="both"/>
            </w:pPr>
            <w:r>
              <w:rPr>
                <w:rFonts w:ascii="Times New Roman"/>
                <w:b w:val="false"/>
                <w:i w:val="false"/>
                <w:color w:val="000000"/>
                <w:sz w:val="20"/>
              </w:rPr>
              <w:t>
МРС 676гол.*1,4га/гол.=946,4 га</w:t>
            </w:r>
          </w:p>
          <w:p>
            <w:pPr>
              <w:spacing w:after="20"/>
              <w:ind w:left="20"/>
              <w:jc w:val="both"/>
            </w:pPr>
            <w:r>
              <w:rPr>
                <w:rFonts w:ascii="Times New Roman"/>
                <w:b w:val="false"/>
                <w:i w:val="false"/>
                <w:color w:val="000000"/>
                <w:sz w:val="20"/>
              </w:rPr>
              <w:t>
Лошади 347гол.*8,4га/гол.=2914,8 га</w:t>
            </w:r>
          </w:p>
        </w:tc>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2597+2914,8=5511,8</w:t>
            </w:r>
          </w:p>
          <w:p>
            <w:pPr>
              <w:spacing w:after="20"/>
              <w:ind w:left="20"/>
              <w:jc w:val="both"/>
            </w:pPr>
            <w:r>
              <w:rPr>
                <w:rFonts w:ascii="Times New Roman"/>
                <w:b w:val="false"/>
                <w:i w:val="false"/>
                <w:color w:val="000000"/>
                <w:sz w:val="20"/>
              </w:rPr>
              <w:t>
5511,8 га на отгонно-пастбищное содержание животных</w:t>
            </w:r>
          </w:p>
          <w:p>
            <w:pPr>
              <w:spacing w:after="20"/>
              <w:ind w:left="20"/>
              <w:jc w:val="both"/>
            </w:pPr>
            <w:r>
              <w:rPr>
                <w:rFonts w:ascii="Times New Roman"/>
                <w:b w:val="false"/>
                <w:i w:val="false"/>
                <w:color w:val="000000"/>
                <w:sz w:val="20"/>
              </w:rPr>
              <w:t>
2548га маточное поголовье и МРС946,4 га</w:t>
            </w:r>
          </w:p>
          <w:p>
            <w:pPr>
              <w:spacing w:after="20"/>
              <w:ind w:left="20"/>
              <w:jc w:val="both"/>
            </w:pPr>
            <w:r>
              <w:rPr>
                <w:rFonts w:ascii="Times New Roman"/>
                <w:b w:val="false"/>
                <w:i w:val="false"/>
                <w:color w:val="000000"/>
                <w:sz w:val="20"/>
              </w:rPr>
              <w:t xml:space="preserve">
4696-2548га-946,4= 1201,6га </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Шакей</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КРС- 376головы</w:t>
            </w:r>
          </w:p>
          <w:p>
            <w:pPr>
              <w:spacing w:after="20"/>
              <w:ind w:left="20"/>
              <w:jc w:val="both"/>
            </w:pPr>
            <w:r>
              <w:rPr>
                <w:rFonts w:ascii="Times New Roman"/>
                <w:b w:val="false"/>
                <w:i w:val="false"/>
                <w:color w:val="000000"/>
                <w:sz w:val="20"/>
              </w:rPr>
              <w:t>
(из них маточное поголовье -152 голова)</w:t>
            </w:r>
          </w:p>
          <w:p>
            <w:pPr>
              <w:spacing w:after="20"/>
              <w:ind w:left="20"/>
              <w:jc w:val="both"/>
            </w:pPr>
            <w:r>
              <w:rPr>
                <w:rFonts w:ascii="Times New Roman"/>
                <w:b w:val="false"/>
                <w:i w:val="false"/>
                <w:color w:val="000000"/>
                <w:sz w:val="20"/>
              </w:rPr>
              <w:t>
МРС – 247 голов</w:t>
            </w:r>
          </w:p>
          <w:p>
            <w:pPr>
              <w:spacing w:after="20"/>
              <w:ind w:left="20"/>
              <w:jc w:val="both"/>
            </w:pPr>
            <w:r>
              <w:rPr>
                <w:rFonts w:ascii="Times New Roman"/>
                <w:b w:val="false"/>
                <w:i w:val="false"/>
                <w:color w:val="000000"/>
                <w:sz w:val="20"/>
              </w:rPr>
              <w:t>
Лощади -85 голов</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224 гол.*7га/гол.= 1568 га</w:t>
            </w:r>
          </w:p>
          <w:p>
            <w:pPr>
              <w:spacing w:after="20"/>
              <w:ind w:left="20"/>
              <w:jc w:val="both"/>
            </w:pPr>
            <w:r>
              <w:rPr>
                <w:rFonts w:ascii="Times New Roman"/>
                <w:b w:val="false"/>
                <w:i w:val="false"/>
                <w:color w:val="000000"/>
                <w:sz w:val="20"/>
              </w:rPr>
              <w:t>
(КРС (мат.) 152гол.* 7га/гол.=1064га)</w:t>
            </w:r>
          </w:p>
          <w:p>
            <w:pPr>
              <w:spacing w:after="20"/>
              <w:ind w:left="20"/>
              <w:jc w:val="both"/>
            </w:pPr>
            <w:r>
              <w:rPr>
                <w:rFonts w:ascii="Times New Roman"/>
                <w:b w:val="false"/>
                <w:i w:val="false"/>
                <w:color w:val="000000"/>
                <w:sz w:val="20"/>
              </w:rPr>
              <w:t>
МРС 247 гол.*1,4га/гол.=345,8,га</w:t>
            </w:r>
          </w:p>
          <w:p>
            <w:pPr>
              <w:spacing w:after="20"/>
              <w:ind w:left="20"/>
              <w:jc w:val="both"/>
            </w:pPr>
            <w:r>
              <w:rPr>
                <w:rFonts w:ascii="Times New Roman"/>
                <w:b w:val="false"/>
                <w:i w:val="false"/>
                <w:color w:val="000000"/>
                <w:sz w:val="20"/>
              </w:rPr>
              <w:t>
Лошади 85гол.*8,4а/гол=714</w:t>
            </w:r>
          </w:p>
        </w:tc>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1568га+714га</w:t>
            </w:r>
          </w:p>
          <w:p>
            <w:pPr>
              <w:spacing w:after="20"/>
              <w:ind w:left="20"/>
              <w:jc w:val="both"/>
            </w:pPr>
            <w:r>
              <w:rPr>
                <w:rFonts w:ascii="Times New Roman"/>
                <w:b w:val="false"/>
                <w:i w:val="false"/>
                <w:color w:val="000000"/>
                <w:sz w:val="20"/>
              </w:rPr>
              <w:t>
=2282га на отгонно-пастбищное содержание животных</w:t>
            </w:r>
          </w:p>
          <w:p>
            <w:pPr>
              <w:spacing w:after="20"/>
              <w:ind w:left="20"/>
              <w:jc w:val="both"/>
            </w:pPr>
            <w:r>
              <w:rPr>
                <w:rFonts w:ascii="Times New Roman"/>
                <w:b w:val="false"/>
                <w:i w:val="false"/>
                <w:color w:val="000000"/>
                <w:sz w:val="20"/>
              </w:rPr>
              <w:t>
1064 га маточное поголовье</w:t>
            </w:r>
          </w:p>
          <w:p>
            <w:pPr>
              <w:spacing w:after="20"/>
              <w:ind w:left="20"/>
              <w:jc w:val="both"/>
            </w:pPr>
            <w:r>
              <w:rPr>
                <w:rFonts w:ascii="Times New Roman"/>
                <w:b w:val="false"/>
                <w:i w:val="false"/>
                <w:color w:val="000000"/>
                <w:sz w:val="20"/>
              </w:rPr>
              <w:t>
2472га-1064га-345,8=1062,2га</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Каратал</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КРС- 307 головы</w:t>
            </w:r>
          </w:p>
          <w:p>
            <w:pPr>
              <w:spacing w:after="20"/>
              <w:ind w:left="20"/>
              <w:jc w:val="both"/>
            </w:pPr>
            <w:r>
              <w:rPr>
                <w:rFonts w:ascii="Times New Roman"/>
                <w:b w:val="false"/>
                <w:i w:val="false"/>
                <w:color w:val="000000"/>
                <w:sz w:val="20"/>
              </w:rPr>
              <w:t>
(из них маточное поголовье -142 голова)</w:t>
            </w:r>
          </w:p>
          <w:p>
            <w:pPr>
              <w:spacing w:after="20"/>
              <w:ind w:left="20"/>
              <w:jc w:val="both"/>
            </w:pPr>
            <w:r>
              <w:rPr>
                <w:rFonts w:ascii="Times New Roman"/>
                <w:b w:val="false"/>
                <w:i w:val="false"/>
                <w:color w:val="000000"/>
                <w:sz w:val="20"/>
              </w:rPr>
              <w:t>
МРС – 20 голов</w:t>
            </w:r>
          </w:p>
          <w:p>
            <w:pPr>
              <w:spacing w:after="20"/>
              <w:ind w:left="20"/>
              <w:jc w:val="both"/>
            </w:pPr>
            <w:r>
              <w:rPr>
                <w:rFonts w:ascii="Times New Roman"/>
                <w:b w:val="false"/>
                <w:i w:val="false"/>
                <w:color w:val="000000"/>
                <w:sz w:val="20"/>
              </w:rPr>
              <w:t>
Лощади -266 голов</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165 гол.*7га/гол.= 1155 га</w:t>
            </w:r>
          </w:p>
          <w:p>
            <w:pPr>
              <w:spacing w:after="20"/>
              <w:ind w:left="20"/>
              <w:jc w:val="both"/>
            </w:pPr>
            <w:r>
              <w:rPr>
                <w:rFonts w:ascii="Times New Roman"/>
                <w:b w:val="false"/>
                <w:i w:val="false"/>
                <w:color w:val="000000"/>
                <w:sz w:val="20"/>
              </w:rPr>
              <w:t>
(КРС (мат.) 142гол.* 7 га/гол.=994га)</w:t>
            </w:r>
          </w:p>
          <w:p>
            <w:pPr>
              <w:spacing w:after="20"/>
              <w:ind w:left="20"/>
              <w:jc w:val="both"/>
            </w:pPr>
            <w:r>
              <w:rPr>
                <w:rFonts w:ascii="Times New Roman"/>
                <w:b w:val="false"/>
                <w:i w:val="false"/>
                <w:color w:val="000000"/>
                <w:sz w:val="20"/>
              </w:rPr>
              <w:t>
МРС20 гол.*1,4га/гол.=28,0 га</w:t>
            </w:r>
          </w:p>
          <w:p>
            <w:pPr>
              <w:spacing w:after="20"/>
              <w:ind w:left="20"/>
              <w:jc w:val="both"/>
            </w:pPr>
            <w:r>
              <w:rPr>
                <w:rFonts w:ascii="Times New Roman"/>
                <w:b w:val="false"/>
                <w:i w:val="false"/>
                <w:color w:val="000000"/>
                <w:sz w:val="20"/>
              </w:rPr>
              <w:t>
Лошади 266гол.*8,4га/гол=2234,4га</w:t>
            </w:r>
          </w:p>
        </w:tc>
        <w:tc>
          <w:tcPr>
            <w:tcW w:w="4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1155га+2234,4га=3389,4га на отгонно-пастбищное содержание животных</w:t>
            </w:r>
          </w:p>
          <w:p>
            <w:pPr>
              <w:spacing w:after="20"/>
              <w:ind w:left="20"/>
              <w:jc w:val="both"/>
            </w:pPr>
            <w:r>
              <w:rPr>
                <w:rFonts w:ascii="Times New Roman"/>
                <w:b w:val="false"/>
                <w:i w:val="false"/>
                <w:color w:val="000000"/>
                <w:sz w:val="20"/>
              </w:rPr>
              <w:t>
994га маточное поголовье</w:t>
            </w:r>
          </w:p>
          <w:p>
            <w:pPr>
              <w:spacing w:after="20"/>
              <w:ind w:left="20"/>
              <w:jc w:val="both"/>
            </w:pPr>
            <w:r>
              <w:rPr>
                <w:rFonts w:ascii="Times New Roman"/>
                <w:b w:val="false"/>
                <w:i w:val="false"/>
                <w:color w:val="000000"/>
                <w:sz w:val="20"/>
              </w:rPr>
              <w:t>
1261га-994га-28,0=239га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724"/>
        <w:gridCol w:w="2207"/>
        <w:gridCol w:w="3149"/>
        <w:gridCol w:w="2188"/>
        <w:gridCol w:w="842"/>
        <w:gridCol w:w="194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Куншалган 371гол.</w:t>
            </w:r>
          </w:p>
          <w:p>
            <w:pPr>
              <w:spacing w:after="20"/>
              <w:ind w:left="20"/>
              <w:jc w:val="both"/>
            </w:pPr>
            <w:r>
              <w:rPr>
                <w:rFonts w:ascii="Times New Roman"/>
                <w:b w:val="false"/>
                <w:i w:val="false"/>
                <w:color w:val="000000"/>
                <w:sz w:val="20"/>
              </w:rPr>
              <w:t xml:space="preserve">
Лошади Куншалган 347гол. </w:t>
            </w:r>
          </w:p>
          <w:p>
            <w:pPr>
              <w:spacing w:after="20"/>
              <w:ind w:left="20"/>
              <w:jc w:val="both"/>
            </w:pPr>
            <w:r>
              <w:rPr>
                <w:rFonts w:ascii="Times New Roman"/>
                <w:b w:val="false"/>
                <w:i w:val="false"/>
                <w:color w:val="000000"/>
                <w:sz w:val="20"/>
              </w:rPr>
              <w:t>
КРС Шакей 224 гол.,Шакей лошади 85 гол</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371гол.*7га/гол.= 2597г</w:t>
            </w:r>
          </w:p>
          <w:p>
            <w:pPr>
              <w:spacing w:after="20"/>
              <w:ind w:left="20"/>
              <w:jc w:val="both"/>
            </w:pPr>
            <w:r>
              <w:rPr>
                <w:rFonts w:ascii="Times New Roman"/>
                <w:b w:val="false"/>
                <w:i w:val="false"/>
                <w:color w:val="000000"/>
                <w:sz w:val="20"/>
              </w:rPr>
              <w:t>
Лошади Куншалган</w:t>
            </w:r>
          </w:p>
          <w:p>
            <w:pPr>
              <w:spacing w:after="20"/>
              <w:ind w:left="20"/>
              <w:jc w:val="both"/>
            </w:pPr>
            <w:r>
              <w:rPr>
                <w:rFonts w:ascii="Times New Roman"/>
                <w:b w:val="false"/>
                <w:i w:val="false"/>
                <w:color w:val="000000"/>
                <w:sz w:val="20"/>
              </w:rPr>
              <w:t>
347гол.*8,4га/гол.=</w:t>
            </w:r>
          </w:p>
          <w:p>
            <w:pPr>
              <w:spacing w:after="20"/>
              <w:ind w:left="20"/>
              <w:jc w:val="both"/>
            </w:pPr>
            <w:r>
              <w:rPr>
                <w:rFonts w:ascii="Times New Roman"/>
                <w:b w:val="false"/>
                <w:i w:val="false"/>
                <w:color w:val="000000"/>
                <w:sz w:val="20"/>
              </w:rPr>
              <w:t xml:space="preserve">
2914,8 га </w:t>
            </w:r>
          </w:p>
          <w:p>
            <w:pPr>
              <w:spacing w:after="20"/>
              <w:ind w:left="20"/>
              <w:jc w:val="both"/>
            </w:pPr>
            <w:r>
              <w:rPr>
                <w:rFonts w:ascii="Times New Roman"/>
                <w:b w:val="false"/>
                <w:i w:val="false"/>
                <w:color w:val="000000"/>
                <w:sz w:val="20"/>
              </w:rPr>
              <w:t>
КРС Шакей</w:t>
            </w:r>
          </w:p>
          <w:p>
            <w:pPr>
              <w:spacing w:after="20"/>
              <w:ind w:left="20"/>
              <w:jc w:val="both"/>
            </w:pPr>
            <w:r>
              <w:rPr>
                <w:rFonts w:ascii="Times New Roman"/>
                <w:b w:val="false"/>
                <w:i w:val="false"/>
                <w:color w:val="000000"/>
                <w:sz w:val="20"/>
              </w:rPr>
              <w:t>
224 гол.*7га/гол.= 1568 га</w:t>
            </w:r>
          </w:p>
          <w:p>
            <w:pPr>
              <w:spacing w:after="20"/>
              <w:ind w:left="20"/>
              <w:jc w:val="both"/>
            </w:pPr>
            <w:r>
              <w:rPr>
                <w:rFonts w:ascii="Times New Roman"/>
                <w:b w:val="false"/>
                <w:i w:val="false"/>
                <w:color w:val="000000"/>
                <w:sz w:val="20"/>
              </w:rPr>
              <w:t>
Лошади Шакей 85х8,4га=714га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7793,8 га 1201,6-1062,2=5530га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ТОО"Акдым-1"-5530га Итого 5530га</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5530га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5530га-5530=0</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165 гол.= 1155 га(каратал),</w:t>
            </w:r>
          </w:p>
          <w:p>
            <w:pPr>
              <w:spacing w:after="20"/>
              <w:ind w:left="20"/>
              <w:jc w:val="both"/>
            </w:pPr>
            <w:r>
              <w:rPr>
                <w:rFonts w:ascii="Times New Roman"/>
                <w:b w:val="false"/>
                <w:i w:val="false"/>
                <w:color w:val="000000"/>
                <w:sz w:val="20"/>
              </w:rPr>
              <w:t>
Лошади 266гол.(Каратал)</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165 гол.*7га/гол.= 1155 га(каратал),</w:t>
            </w:r>
          </w:p>
          <w:p>
            <w:pPr>
              <w:spacing w:after="20"/>
              <w:ind w:left="20"/>
              <w:jc w:val="both"/>
            </w:pPr>
            <w:r>
              <w:rPr>
                <w:rFonts w:ascii="Times New Roman"/>
                <w:b w:val="false"/>
                <w:i w:val="false"/>
                <w:color w:val="000000"/>
                <w:sz w:val="20"/>
              </w:rPr>
              <w:t>
Лошади 266гол.*8,4га/гол=2234,4га(Каратал)</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ТОО"Акдым-1"-3150,4 Итого 3150,4га</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3150,4-3150,4=0</w:t>
            </w:r>
          </w:p>
        </w:tc>
      </w:tr>
    </w:tbl>
    <w:p>
      <w:pPr>
        <w:spacing w:after="0"/>
        <w:ind w:left="0"/>
        <w:jc w:val="left"/>
      </w:pPr>
      <w:r>
        <w:rPr>
          <w:rFonts w:ascii="Times New Roman"/>
          <w:b/>
          <w:i w:val="false"/>
          <w:color w:val="000000"/>
        </w:rPr>
        <w:t xml:space="preserve"> Схема пастбищеоборота в селе Куншалган</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 оборотасела Шакей</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пастбищеооборота села Каратал</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Куншалган</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Шакей</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Каратал</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Куншалган и Шакей</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Каратал</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Куншалган и Шакей</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Каратал</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Куншалганском сельском округе</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698"/>
        <w:gridCol w:w="967"/>
        <w:gridCol w:w="967"/>
        <w:gridCol w:w="967"/>
        <w:gridCol w:w="967"/>
        <w:gridCol w:w="967"/>
        <w:gridCol w:w="967"/>
        <w:gridCol w:w="967"/>
        <w:gridCol w:w="967"/>
        <w:gridCol w:w="967"/>
        <w:gridCol w:w="1502"/>
        <w:gridCol w:w="430"/>
      </w:tblGrid>
      <w:tr>
        <w:trPr>
          <w:trHeight w:val="30" w:hRule="atLeast"/>
        </w:trPr>
        <w:tc>
          <w:tcPr>
            <w:tcW w:w="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Куншалган</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Шакей</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Схема скотопрогона в Куншалганском сельском округе</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с.Куншалган – село Куншалган;</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6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15" w:id="8"/>
    <w:p>
      <w:pPr>
        <w:spacing w:after="0"/>
        <w:ind w:left="0"/>
        <w:jc w:val="left"/>
      </w:pPr>
      <w:r>
        <w:rPr>
          <w:rFonts w:ascii="Times New Roman"/>
          <w:b/>
          <w:i w:val="false"/>
          <w:color w:val="000000"/>
        </w:rPr>
        <w:t xml:space="preserve"> План по управлению пастбищами и их использованию в сельском округе имени Олжабай батыра на 2021 год</w:t>
      </w:r>
    </w:p>
    <w:bookmarkEnd w:id="8"/>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имени Олжабай батыра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сельского округа имени Олжабай батыра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имени Олжабай батыра;</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имени Олжабай батыра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сельского округа имени Олжабай батыра 81145 гектар, из них пашни – 5430га, пастбищные земли – 46088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39374 гектар;</w:t>
      </w:r>
    </w:p>
    <w:p>
      <w:pPr>
        <w:spacing w:after="0"/>
        <w:ind w:left="0"/>
        <w:jc w:val="both"/>
      </w:pPr>
      <w:r>
        <w:rPr>
          <w:rFonts w:ascii="Times New Roman"/>
          <w:b w:val="false"/>
          <w:i w:val="false"/>
          <w:color w:val="000000"/>
          <w:sz w:val="28"/>
        </w:rPr>
        <w:t>
      земли населенных пунктов – 18220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424 гектар;</w:t>
      </w:r>
    </w:p>
    <w:p>
      <w:pPr>
        <w:spacing w:after="0"/>
        <w:ind w:left="0"/>
        <w:jc w:val="both"/>
      </w:pPr>
      <w:r>
        <w:rPr>
          <w:rFonts w:ascii="Times New Roman"/>
          <w:b w:val="false"/>
          <w:i w:val="false"/>
          <w:color w:val="000000"/>
          <w:sz w:val="28"/>
        </w:rPr>
        <w:t>
      земли запаса – 8428 гектар.</w:t>
      </w:r>
    </w:p>
    <w:p>
      <w:pPr>
        <w:spacing w:after="0"/>
        <w:ind w:left="0"/>
        <w:jc w:val="both"/>
      </w:pPr>
      <w:r>
        <w:rPr>
          <w:rFonts w:ascii="Times New Roman"/>
          <w:b w:val="false"/>
          <w:i w:val="false"/>
          <w:color w:val="000000"/>
          <w:sz w:val="28"/>
        </w:rPr>
        <w:t>
      По природным условиям территория сельского округа имени Олжабай батыра расположена в Селетинской сухостепной равниной мелкосопочной области. Рельеф довольно сложный. Его можно разделить на три основные части;</w:t>
      </w:r>
    </w:p>
    <w:p>
      <w:pPr>
        <w:spacing w:after="0"/>
        <w:ind w:left="0"/>
        <w:jc w:val="both"/>
      </w:pPr>
      <w:r>
        <w:rPr>
          <w:rFonts w:ascii="Times New Roman"/>
          <w:b w:val="false"/>
          <w:i w:val="false"/>
          <w:color w:val="000000"/>
          <w:sz w:val="28"/>
        </w:rPr>
        <w:t>
      1. Северо-восточная часть с высокими сопками, которые являются южными отрогами Ерейментауских гор.</w:t>
      </w:r>
    </w:p>
    <w:p>
      <w:pPr>
        <w:spacing w:after="0"/>
        <w:ind w:left="0"/>
        <w:jc w:val="both"/>
      </w:pPr>
      <w:r>
        <w:rPr>
          <w:rFonts w:ascii="Times New Roman"/>
          <w:b w:val="false"/>
          <w:i w:val="false"/>
          <w:color w:val="000000"/>
          <w:sz w:val="28"/>
        </w:rPr>
        <w:t>
      2. Центральная равнинная часть с небольшими сопками.</w:t>
      </w:r>
    </w:p>
    <w:p>
      <w:pPr>
        <w:spacing w:after="0"/>
        <w:ind w:left="0"/>
        <w:jc w:val="both"/>
      </w:pPr>
      <w:r>
        <w:rPr>
          <w:rFonts w:ascii="Times New Roman"/>
          <w:b w:val="false"/>
          <w:i w:val="false"/>
          <w:color w:val="000000"/>
          <w:sz w:val="28"/>
        </w:rPr>
        <w:t>
      3. Долина р.Жартас.</w:t>
      </w:r>
    </w:p>
    <w:p>
      <w:pPr>
        <w:spacing w:after="0"/>
        <w:ind w:left="0"/>
        <w:jc w:val="both"/>
      </w:pPr>
      <w:r>
        <w:rPr>
          <w:rFonts w:ascii="Times New Roman"/>
          <w:b w:val="false"/>
          <w:i w:val="false"/>
          <w:color w:val="000000"/>
          <w:sz w:val="28"/>
        </w:rPr>
        <w:t>
      В районе мелкосопочника рельеф представляет собой холмистоволнистую денудационную равнину с многочисленными массивами холмисто-скалистого мелкосопочника и островных гор. Абсолютные высоты рельефа колеблются от 100 до 464 м. Посеверным склонам и по логам распространены березово-осиновые леса с примесью ивы.</w:t>
      </w:r>
    </w:p>
    <w:p>
      <w:pPr>
        <w:spacing w:after="0"/>
        <w:ind w:left="0"/>
        <w:jc w:val="both"/>
      </w:pPr>
      <w:r>
        <w:rPr>
          <w:rFonts w:ascii="Times New Roman"/>
          <w:b w:val="false"/>
          <w:i w:val="false"/>
          <w:color w:val="000000"/>
          <w:sz w:val="28"/>
        </w:rPr>
        <w:t>
      Второй район –центральная часть с небольшими сопками. Она представляет собой всхолмленную равнину, чередующими равнинные участки с грядами сглаженных сопок. Это обширный район занимающий более половитны территории округа.</w:t>
      </w:r>
    </w:p>
    <w:p>
      <w:pPr>
        <w:spacing w:after="0"/>
        <w:ind w:left="0"/>
        <w:jc w:val="both"/>
      </w:pPr>
      <w:r>
        <w:rPr>
          <w:rFonts w:ascii="Times New Roman"/>
          <w:b w:val="false"/>
          <w:i w:val="false"/>
          <w:color w:val="000000"/>
          <w:sz w:val="28"/>
        </w:rPr>
        <w:t>
      Третий район- долина р. Жартас долина хорошо выражена. Широкая раскинулась от 1 до 3 км в ширину. Берега р. Жартас пологие.</w:t>
      </w:r>
    </w:p>
    <w:p>
      <w:pPr>
        <w:spacing w:after="0"/>
        <w:ind w:left="0"/>
        <w:jc w:val="both"/>
      </w:pPr>
      <w:r>
        <w:rPr>
          <w:rFonts w:ascii="Times New Roman"/>
          <w:b w:val="false"/>
          <w:i w:val="false"/>
          <w:color w:val="000000"/>
          <w:sz w:val="28"/>
        </w:rPr>
        <w:t>
      Сельский округ имени Олжабай батыра расположен в темно-каштановой подзоне, где почвенный покров приобрел черты присущие сухостепного типу почвообразования. Наиболее распространенными почвами на территории округа являются темно-каштановые. Характерной особенностью их является пестрота почвенного покрова.</w:t>
      </w:r>
    </w:p>
    <w:p>
      <w:pPr>
        <w:spacing w:after="0"/>
        <w:ind w:left="0"/>
        <w:jc w:val="both"/>
      </w:pPr>
      <w:r>
        <w:rPr>
          <w:rFonts w:ascii="Times New Roman"/>
          <w:b w:val="false"/>
          <w:i w:val="false"/>
          <w:color w:val="000000"/>
          <w:sz w:val="28"/>
        </w:rPr>
        <w:t>
      На пастбищах земель населенных пунктов наибольшего распространения получили: темно-каштановые маломощные- сформировались они на слабоволнистых, волнистых равнинах и межсопочных пространствах. Почвообразующими породами являются средние и тяжелые суглики. Характерной особенностью их является укороченность гумусового горизонта.</w:t>
      </w:r>
    </w:p>
    <w:p>
      <w:pPr>
        <w:spacing w:after="0"/>
        <w:ind w:left="0"/>
        <w:jc w:val="both"/>
      </w:pPr>
      <w:r>
        <w:rPr>
          <w:rFonts w:ascii="Times New Roman"/>
          <w:b w:val="false"/>
          <w:i w:val="false"/>
          <w:color w:val="000000"/>
          <w:sz w:val="28"/>
        </w:rPr>
        <w:t>
      Темно-каштановые малоразвитые и неполноразвитые почвы- также широко распространены на пастбищах населенных пунктов, особенно вокруг поселков Алгабас и Ынтымак. Кроме перечисленных почв на пастбищах часто встречаются солонцы степные. По руслу речек и низменным понижениям луговые и лугово-каштановые почвы.</w:t>
      </w:r>
    </w:p>
    <w:p>
      <w:pPr>
        <w:spacing w:after="0"/>
        <w:ind w:left="0"/>
        <w:jc w:val="both"/>
      </w:pPr>
      <w:r>
        <w:rPr>
          <w:rFonts w:ascii="Times New Roman"/>
          <w:b w:val="false"/>
          <w:i w:val="false"/>
          <w:color w:val="000000"/>
          <w:sz w:val="28"/>
        </w:rPr>
        <w:t>
      На 1 августа 2021 года в сельском округе имени Олжабай батыра насчитывается (личное подворье населения и поголовье ТОО, КХ) крупного рогатого скота 4789 голов, из них маточное поголовье 2890 голов, мелкого рогатого скота 7085 голов, 995 головы лошадей. Из них:</w:t>
      </w:r>
    </w:p>
    <w:p>
      <w:pPr>
        <w:spacing w:after="0"/>
        <w:ind w:left="0"/>
        <w:jc w:val="both"/>
      </w:pPr>
      <w:r>
        <w:rPr>
          <w:rFonts w:ascii="Times New Roman"/>
          <w:b w:val="false"/>
          <w:i w:val="false"/>
          <w:color w:val="000000"/>
          <w:sz w:val="28"/>
        </w:rPr>
        <w:t>
      в селе Ынтымак:</w:t>
      </w:r>
    </w:p>
    <w:p>
      <w:pPr>
        <w:spacing w:after="0"/>
        <w:ind w:left="0"/>
        <w:jc w:val="both"/>
      </w:pPr>
      <w:r>
        <w:rPr>
          <w:rFonts w:ascii="Times New Roman"/>
          <w:b w:val="false"/>
          <w:i w:val="false"/>
          <w:color w:val="000000"/>
          <w:sz w:val="28"/>
        </w:rPr>
        <w:t>
      крупного рогатого скота 414 головы, из них маточное поголовье 230 голова, мелкого рогатого скота 509 голов, 6 голов лошадей.</w:t>
      </w:r>
    </w:p>
    <w:p>
      <w:pPr>
        <w:spacing w:after="0"/>
        <w:ind w:left="0"/>
        <w:jc w:val="both"/>
      </w:pPr>
      <w:r>
        <w:rPr>
          <w:rFonts w:ascii="Times New Roman"/>
          <w:b w:val="false"/>
          <w:i w:val="false"/>
          <w:color w:val="000000"/>
          <w:sz w:val="28"/>
        </w:rPr>
        <w:t>
      Площадь пастбищ составляет 4306 гектар.</w:t>
      </w:r>
    </w:p>
    <w:p>
      <w:pPr>
        <w:spacing w:after="0"/>
        <w:ind w:left="0"/>
        <w:jc w:val="both"/>
      </w:pPr>
      <w:r>
        <w:rPr>
          <w:rFonts w:ascii="Times New Roman"/>
          <w:b w:val="false"/>
          <w:i w:val="false"/>
          <w:color w:val="000000"/>
          <w:sz w:val="28"/>
        </w:rPr>
        <w:t>
      в отг.Баймен:</w:t>
      </w:r>
    </w:p>
    <w:p>
      <w:pPr>
        <w:spacing w:after="0"/>
        <w:ind w:left="0"/>
        <w:jc w:val="both"/>
      </w:pPr>
      <w:r>
        <w:rPr>
          <w:rFonts w:ascii="Times New Roman"/>
          <w:b w:val="false"/>
          <w:i w:val="false"/>
          <w:color w:val="000000"/>
          <w:sz w:val="28"/>
        </w:rPr>
        <w:t>
      крупного рогатого скота 253 головы, из них маточное поголовье 150 голова, мелкого рогатого скота 365 голов, 31 голов лошадей.</w:t>
      </w:r>
    </w:p>
    <w:p>
      <w:pPr>
        <w:spacing w:after="0"/>
        <w:ind w:left="0"/>
        <w:jc w:val="both"/>
      </w:pPr>
      <w:r>
        <w:rPr>
          <w:rFonts w:ascii="Times New Roman"/>
          <w:b w:val="false"/>
          <w:i w:val="false"/>
          <w:color w:val="000000"/>
          <w:sz w:val="28"/>
        </w:rPr>
        <w:t>
      Площадь пастбищ составляет 4253 гектар.</w:t>
      </w:r>
    </w:p>
    <w:p>
      <w:pPr>
        <w:spacing w:after="0"/>
        <w:ind w:left="0"/>
        <w:jc w:val="both"/>
      </w:pPr>
      <w:r>
        <w:rPr>
          <w:rFonts w:ascii="Times New Roman"/>
          <w:b w:val="false"/>
          <w:i w:val="false"/>
          <w:color w:val="000000"/>
          <w:sz w:val="28"/>
        </w:rPr>
        <w:t>
      в селе Алгабас:</w:t>
      </w:r>
    </w:p>
    <w:p>
      <w:pPr>
        <w:spacing w:after="0"/>
        <w:ind w:left="0"/>
        <w:jc w:val="both"/>
      </w:pPr>
      <w:r>
        <w:rPr>
          <w:rFonts w:ascii="Times New Roman"/>
          <w:b w:val="false"/>
          <w:i w:val="false"/>
          <w:color w:val="000000"/>
          <w:sz w:val="28"/>
        </w:rPr>
        <w:t>
      крупного рогатого скота 205 головы, из них маточное поголовье 70 голов, мелкого рогатого скота 416 головы, 91 головы лошадей.</w:t>
      </w:r>
    </w:p>
    <w:p>
      <w:pPr>
        <w:spacing w:after="0"/>
        <w:ind w:left="0"/>
        <w:jc w:val="both"/>
      </w:pPr>
      <w:r>
        <w:rPr>
          <w:rFonts w:ascii="Times New Roman"/>
          <w:b w:val="false"/>
          <w:i w:val="false"/>
          <w:color w:val="000000"/>
          <w:sz w:val="28"/>
        </w:rPr>
        <w:t>
      Площадь пастбищ составляет 2827 гектар.</w:t>
      </w:r>
    </w:p>
    <w:p>
      <w:pPr>
        <w:spacing w:after="0"/>
        <w:ind w:left="0"/>
        <w:jc w:val="both"/>
      </w:pPr>
      <w:r>
        <w:rPr>
          <w:rFonts w:ascii="Times New Roman"/>
          <w:b w:val="false"/>
          <w:i w:val="false"/>
          <w:color w:val="000000"/>
          <w:sz w:val="28"/>
        </w:rPr>
        <w:t>
      в селе Олжабай батыра:</w:t>
      </w:r>
    </w:p>
    <w:p>
      <w:pPr>
        <w:spacing w:after="0"/>
        <w:ind w:left="0"/>
        <w:jc w:val="both"/>
      </w:pPr>
      <w:r>
        <w:rPr>
          <w:rFonts w:ascii="Times New Roman"/>
          <w:b w:val="false"/>
          <w:i w:val="false"/>
          <w:color w:val="000000"/>
          <w:sz w:val="28"/>
        </w:rPr>
        <w:t>
      крупного рогатого скота 2606 головы, из них маточное поголовье 1383голов, мелкого рогатого скота 5172 голов, 599 головы лошадей.</w:t>
      </w:r>
    </w:p>
    <w:p>
      <w:pPr>
        <w:spacing w:after="0"/>
        <w:ind w:left="0"/>
        <w:jc w:val="both"/>
      </w:pPr>
      <w:r>
        <w:rPr>
          <w:rFonts w:ascii="Times New Roman"/>
          <w:b w:val="false"/>
          <w:i w:val="false"/>
          <w:color w:val="000000"/>
          <w:sz w:val="28"/>
        </w:rPr>
        <w:t>
      Площадь пастбищ составляет 5744 гектар.</w:t>
      </w:r>
    </w:p>
    <w:p>
      <w:pPr>
        <w:spacing w:after="0"/>
        <w:ind w:left="0"/>
        <w:jc w:val="both"/>
      </w:pPr>
      <w:r>
        <w:rPr>
          <w:rFonts w:ascii="Times New Roman"/>
          <w:b w:val="false"/>
          <w:i w:val="false"/>
          <w:color w:val="000000"/>
          <w:sz w:val="28"/>
        </w:rPr>
        <w:t>
      Поголовье в ТОО, КХ, СПК, ОДЗ, крестьянских и фермерских хозяйствах сельского округа в сельском округе: КРС – 2521 гол. МРС – 814 гол. Лошади-237 гол.</w:t>
      </w:r>
    </w:p>
    <w:p>
      <w:pPr>
        <w:spacing w:after="0"/>
        <w:ind w:left="0"/>
        <w:jc w:val="both"/>
      </w:pPr>
      <w:r>
        <w:rPr>
          <w:rFonts w:ascii="Times New Roman"/>
          <w:b w:val="false"/>
          <w:i w:val="false"/>
          <w:color w:val="000000"/>
          <w:sz w:val="28"/>
        </w:rPr>
        <w:t>
      Площадь пастбищ ТОО, КХ, СПК, ОДЗ составляет 23144 га., по результатам расчетов установлено, что потребность составляет 27029га. Нехватка пастбищ в ТОО, крестьянских и фермерских хозяйствах сельского округа имени Олжабай батыра составляет 3885 га.</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имени Олжабай батыра имеются всего 46088 гектар пастбищных угодий. В черте населенных пунктов числится 17130 гектар пастбищ.</w:t>
      </w:r>
    </w:p>
    <w:p>
      <w:pPr>
        <w:spacing w:after="0"/>
        <w:ind w:left="0"/>
        <w:jc w:val="both"/>
      </w:pPr>
      <w:r>
        <w:rPr>
          <w:rFonts w:ascii="Times New Roman"/>
          <w:b w:val="false"/>
          <w:i w:val="false"/>
          <w:color w:val="000000"/>
          <w:sz w:val="28"/>
        </w:rPr>
        <w:t>
      В селе Олжабай батыра сервитуты для прогона скота установлены со следующими землепользователями. ТОО "Жалыкбас", КХ "Оразов", КХ "Береке", СПК "Ырыс-2016", КХ "Гея", КХ "Торе", КХ "Алмат", ОДЗ Хибай Б., ОДЗ Канафин С., ОДЗ Мадениет С., ОДЗ Аскер Х., СПК "Береке-2017", СПК "Agjol-2019", СПК "Atagonys-2018", СПК "Yntymag-2018".</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(с.Алгабас, с.Ынтымак, отг.Баймен, с. Олжабай батыра) по содержанию маточного (дойного) поголовья сельскохозяйственных животных при имеющихся пастбищных угодьях населенных пунктов в размере 17130 га потребность составляет 26785, при норме нагрузки 9 га на одну голову КРС, 1,8 га на одну голову МРС и 10,8 га на одну голову лошади.</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хозяйствах(далее КХ, ОДЗ, ТОО, СПК) необходимо восполнить за счет выпаса сельскохозяйственных животных населения на землях в близлежащих незагруженных землях КХ, принадлежащих КХ "Азат" Жаманбалин Каиркен (3 члена КХ)-156 га, КХ "Идрисов К.К".-129 га, КХ "Куланбаев Б.С".-117 га, КХ "Шакшабай"-195 га, КХ "Махорин П.Е".-263,4 га, КХ "Рустем"-142 га, КХ "Сарсенов Ж"-727 га, КХ "Тас-С"-161 га, КХ "Талгат"-21 га, КХ "А-Шаттык"-151 га, КХ "Кусаинов С".-100 га, КХ "Олжатаев К"-1024 га, КХ "Аскаров"-193 га, КХ "ERASYL"-293 га, КХ "Жанбек"-151,2 га, КХ "Байгабыл М"-460 га, КХ "Жиенгалиева М".-272,3 га, Боранбаев К"-100,2 га, ОДЗ Аскер Х".-94,2 га, Шиптенко С".-44 га, ОДЗ Ташимова Б".-150 га, Тлепов Т.-195 га, Ашимов Е.457 га, ОДЗ Головко-144 га, ОДЗ Жагипаров Т.-85 га, ОДЗ Ерсак-113 га, ОДЗ Аскаров К.-25 га, Алдасугурова Б-41 га, Дуйсенбаев А.-247 га, ОДЗ Мурзалиновы-142 га, Тлеуов Т-242 га, Уналов Р-338 га, ТОО "Благодатное-2000"-240 га, ТОО "Жалыкпас и К"-987 га, ТОО "бегей"-320,8 га, ТОО "Олжабай жана жол"-29 га, ТОО "Еркиншилик"-101 га, ТОО "Ак жар 2016"-172 га, ТОО "Олжабай Агро-2016"-1241 га, СПК "Береке-2017"-133,7 га, СПК "Agjol-2019"-223,2 га.</w:t>
      </w:r>
    </w:p>
    <w:p>
      <w:pPr>
        <w:spacing w:after="0"/>
        <w:ind w:left="0"/>
        <w:jc w:val="both"/>
      </w:pPr>
      <w:r>
        <w:rPr>
          <w:rFonts w:ascii="Times New Roman"/>
          <w:b w:val="false"/>
          <w:i w:val="false"/>
          <w:color w:val="000000"/>
          <w:sz w:val="28"/>
        </w:rPr>
        <w:t>
      При необходимости в дополнительных пастбищ будут заключены договора с землепользователями и акиматами граничащими с сельским округом имени Олжабай батыра, а именно с акиматами Куншалганского сельского округа, Еркиншиликского сельского округа, Аксуатского сельского округа.</w:t>
      </w:r>
    </w:p>
    <w:p>
      <w:pPr>
        <w:spacing w:after="0"/>
        <w:ind w:left="0"/>
        <w:jc w:val="both"/>
      </w:pPr>
      <w:r>
        <w:rPr>
          <w:rFonts w:ascii="Times New Roman"/>
          <w:b w:val="false"/>
          <w:i w:val="false"/>
          <w:color w:val="000000"/>
          <w:sz w:val="28"/>
        </w:rPr>
        <w:t>
      В общем по округу нехватка пастбищ составляет 6703 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о временном землепользовании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Олжабай батыра и жители села для водопоя используют река Жартас, реку Карасу, реку Караколь, озеро Мантин и безымянные плотины в близи села.</w:t>
      </w:r>
    </w:p>
    <w:p>
      <w:pPr>
        <w:spacing w:after="0"/>
        <w:ind w:left="0"/>
        <w:jc w:val="both"/>
      </w:pPr>
      <w:r>
        <w:rPr>
          <w:rFonts w:ascii="Times New Roman"/>
          <w:b w:val="false"/>
          <w:i w:val="false"/>
          <w:color w:val="000000"/>
          <w:sz w:val="28"/>
        </w:rPr>
        <w:t>
      Олжабай батыра.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Ынтымақ и жители села для водопоя используют реку Карасай (Шайтанды) и плотины в близи села Ынтымак.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села Алгабас и жители села для водопоя используют реку Жартас и безымянные плотины в близи села Алгабас.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отг.участка Баймен и жители села для водопоя используют озероБаймен.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согласно определенного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Утвержденной методики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сельского округа имени Олжабай батыра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573"/>
        <w:gridCol w:w="978"/>
        <w:gridCol w:w="1823"/>
        <w:gridCol w:w="5278"/>
        <w:gridCol w:w="1176"/>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"Айдабол-77", глава Назарбеков Ержан Балтабаевич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–24,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24крс*9=216га,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 Жаманбалин Каиркен (3 члена КХ)</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лошади-55,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л*10,8=594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 Тугубаев Абдыкарым Сагалиевич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10л*10,8=108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Идрисов Кайролла Каиржанович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Куланбаев Бекболат Сагинаевич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"Алмат" Альмагамбетов Ержан Олжабаевич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80*9=720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"Гея" Евфименко Виталий Михайлович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КРС-94</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94*9=720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"Шакшабай" Жарболов Гомармардан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 Жумаканов Марат Кабыкенович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–31</w:t>
            </w:r>
          </w:p>
          <w:p>
            <w:pPr>
              <w:spacing w:after="20"/>
              <w:ind w:left="20"/>
              <w:jc w:val="both"/>
            </w:pPr>
            <w:r>
              <w:rPr>
                <w:rFonts w:ascii="Times New Roman"/>
                <w:b w:val="false"/>
                <w:i w:val="false"/>
                <w:color w:val="000000"/>
                <w:sz w:val="20"/>
              </w:rPr>
              <w:t>
Лошади-7</w:t>
            </w:r>
          </w:p>
          <w:p>
            <w:pPr>
              <w:spacing w:after="20"/>
              <w:ind w:left="20"/>
              <w:jc w:val="both"/>
            </w:pPr>
            <w:r>
              <w:rPr>
                <w:rFonts w:ascii="Times New Roman"/>
                <w:b w:val="false"/>
                <w:i w:val="false"/>
                <w:color w:val="000000"/>
                <w:sz w:val="20"/>
              </w:rPr>
              <w:t>
МРС-73</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31крс*9=279га</w:t>
            </w:r>
          </w:p>
          <w:p>
            <w:pPr>
              <w:spacing w:after="20"/>
              <w:ind w:left="20"/>
              <w:jc w:val="both"/>
            </w:pPr>
            <w:r>
              <w:rPr>
                <w:rFonts w:ascii="Times New Roman"/>
                <w:b w:val="false"/>
                <w:i w:val="false"/>
                <w:color w:val="000000"/>
                <w:sz w:val="20"/>
              </w:rPr>
              <w:t>
3л*10,8=32,4 га</w:t>
            </w:r>
          </w:p>
          <w:p>
            <w:pPr>
              <w:spacing w:after="20"/>
              <w:ind w:left="20"/>
              <w:jc w:val="both"/>
            </w:pPr>
            <w:r>
              <w:rPr>
                <w:rFonts w:ascii="Times New Roman"/>
                <w:b w:val="false"/>
                <w:i w:val="false"/>
                <w:color w:val="000000"/>
                <w:sz w:val="20"/>
              </w:rPr>
              <w:t>
73мрс*1,8=131,4</w:t>
            </w:r>
          </w:p>
          <w:p>
            <w:pPr>
              <w:spacing w:after="20"/>
              <w:ind w:left="20"/>
              <w:jc w:val="both"/>
            </w:pPr>
            <w:r>
              <w:rPr>
                <w:rFonts w:ascii="Times New Roman"/>
                <w:b w:val="false"/>
                <w:i w:val="false"/>
                <w:color w:val="000000"/>
                <w:sz w:val="20"/>
              </w:rPr>
              <w:t>
279+32,4+131,4=442,8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Махорин Павел Евгениевич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 Сарсенбаева Гульмира Олжабаевна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Лошади-21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21л*10,8=226,8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Сарсенов Жанат Абыкенович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Сарсенов Абай Абыкенович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11л*10,8=118,8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"Тас-С" Тайганов Тулеубай Мажитович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Унайбеков Ержан Айтымович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КРС-156</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крс*9=1404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 Джусупов Дархан Каиргельдинович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29,</w:t>
            </w:r>
          </w:p>
          <w:p>
            <w:pPr>
              <w:spacing w:after="20"/>
              <w:ind w:left="20"/>
              <w:jc w:val="both"/>
            </w:pPr>
            <w:r>
              <w:rPr>
                <w:rFonts w:ascii="Times New Roman"/>
                <w:b w:val="false"/>
                <w:i w:val="false"/>
                <w:color w:val="000000"/>
                <w:sz w:val="20"/>
              </w:rPr>
              <w:t xml:space="preserve">
 МРС – 130,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29крс*9=232, 130мрс*1,8=234 </w:t>
            </w:r>
          </w:p>
          <w:p>
            <w:pPr>
              <w:spacing w:after="20"/>
              <w:ind w:left="20"/>
              <w:jc w:val="both"/>
            </w:pPr>
            <w:r>
              <w:rPr>
                <w:rFonts w:ascii="Times New Roman"/>
                <w:b w:val="false"/>
                <w:i w:val="false"/>
                <w:color w:val="000000"/>
                <w:sz w:val="20"/>
              </w:rPr>
              <w:t>
232+234=466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"Оразов" Оразов Темирбек Казбекович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239</w:t>
            </w:r>
          </w:p>
          <w:p>
            <w:pPr>
              <w:spacing w:after="20"/>
              <w:ind w:left="20"/>
              <w:jc w:val="both"/>
            </w:pPr>
            <w:r>
              <w:rPr>
                <w:rFonts w:ascii="Times New Roman"/>
                <w:b w:val="false"/>
                <w:i w:val="false"/>
                <w:color w:val="000000"/>
                <w:sz w:val="20"/>
              </w:rPr>
              <w:t>
МРС-125</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239крс*9=2151га</w:t>
            </w:r>
          </w:p>
          <w:p>
            <w:pPr>
              <w:spacing w:after="20"/>
              <w:ind w:left="20"/>
              <w:jc w:val="both"/>
            </w:pPr>
            <w:r>
              <w:rPr>
                <w:rFonts w:ascii="Times New Roman"/>
                <w:b w:val="false"/>
                <w:i w:val="false"/>
                <w:color w:val="000000"/>
                <w:sz w:val="20"/>
              </w:rPr>
              <w:t>
125мрс*1,8=225га</w:t>
            </w:r>
          </w:p>
          <w:p>
            <w:pPr>
              <w:spacing w:after="20"/>
              <w:ind w:left="20"/>
              <w:jc w:val="both"/>
            </w:pPr>
            <w:r>
              <w:rPr>
                <w:rFonts w:ascii="Times New Roman"/>
                <w:b w:val="false"/>
                <w:i w:val="false"/>
                <w:color w:val="000000"/>
                <w:sz w:val="20"/>
              </w:rPr>
              <w:t>
2151+225=2376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"Талгат" Жагипаров Канат Жанабаевич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11крс*9=99га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"А-Шаттык" Тугубаев Н.А.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52 , МРС– 165</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52крс*9=468 га</w:t>
            </w:r>
          </w:p>
          <w:p>
            <w:pPr>
              <w:spacing w:after="20"/>
              <w:ind w:left="20"/>
              <w:jc w:val="both"/>
            </w:pPr>
            <w:r>
              <w:rPr>
                <w:rFonts w:ascii="Times New Roman"/>
                <w:b w:val="false"/>
                <w:i w:val="false"/>
                <w:color w:val="000000"/>
                <w:sz w:val="20"/>
              </w:rPr>
              <w:t>
165 мрс*1,8=297 га</w:t>
            </w:r>
          </w:p>
          <w:p>
            <w:pPr>
              <w:spacing w:after="20"/>
              <w:ind w:left="20"/>
              <w:jc w:val="both"/>
            </w:pPr>
            <w:r>
              <w:rPr>
                <w:rFonts w:ascii="Times New Roman"/>
                <w:b w:val="false"/>
                <w:i w:val="false"/>
                <w:color w:val="000000"/>
                <w:sz w:val="20"/>
              </w:rPr>
              <w:t>
468+297=765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 Серикбай Ильдебаевич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Олжатаев Канат Серикбаевич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20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20л*10,8=216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"Аскаров", глава Аскаров Мурат Ермекбаевич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 10г.,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10крс*9=90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"ERASYL", глава Бақыт Алпыс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42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крс*9=378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"Abaq-Kerei", глава Асылбек Айнур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–19.,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19крс*9=171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"Жанбек", глава Жантуаров Тулеутай Топанович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л*10,8=118,8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"Ерсаин", глава Шошанов Канат Амангельдинович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КРС-114,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114крс*9=1026га,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Келербек Есболат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КРС-57</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57крс*9=513га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Мадениет Султанбек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крс*9=549га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Кушенов Какен Калауович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10крс*9=90га.,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Утегенов Арман Тулегенович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КРС-19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19крс*9=171га,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Байгабыл Куанбек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КРС-83</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крс*9=747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Аскар Кариба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34</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34крс*9=306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Алдасугуров Серик Айтмагамбетович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 *9=99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Байгавыл Мырзабек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крс*9=90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Еламанов Амангельды Аманжолулы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КРС-65, МРС-20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крс*9=585 га</w:t>
            </w:r>
          </w:p>
          <w:p>
            <w:pPr>
              <w:spacing w:after="20"/>
              <w:ind w:left="20"/>
              <w:jc w:val="both"/>
            </w:pPr>
            <w:r>
              <w:rPr>
                <w:rFonts w:ascii="Times New Roman"/>
                <w:b w:val="false"/>
                <w:i w:val="false"/>
                <w:color w:val="000000"/>
                <w:sz w:val="20"/>
              </w:rPr>
              <w:t>
20 мрс*1,8=36 га</w:t>
            </w:r>
          </w:p>
          <w:p>
            <w:pPr>
              <w:spacing w:after="20"/>
              <w:ind w:left="20"/>
              <w:jc w:val="both"/>
            </w:pPr>
            <w:r>
              <w:rPr>
                <w:rFonts w:ascii="Times New Roman"/>
                <w:b w:val="false"/>
                <w:i w:val="false"/>
                <w:color w:val="000000"/>
                <w:sz w:val="20"/>
              </w:rPr>
              <w:t>
585+36=621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Жиенгалиева Мира Исагалиевна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Кудайберген Кажкенович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6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лош*10,8=64,8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Аскер Х., Оралбай М., Харатас А., Аскер Т., Аскер 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 г., МРС – 4г.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16крс*9=144га, 4мрс*1,8=7,2га. 144га+7,2га=151,2га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Шиптенко Сергей Иванович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11 оралманов (Хибай Байгавал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- 92</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крс*9=828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Бакыт Темирбулатовна, Ташимова Дарига Булатбековна, Ташимов Имангали Темирбулатович, Ташимова Рахимаш</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Тулеубай Акылбекович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Куат Калдыбаевич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15 г.</w:t>
            </w:r>
          </w:p>
          <w:p>
            <w:pPr>
              <w:spacing w:after="20"/>
              <w:ind w:left="20"/>
              <w:jc w:val="both"/>
            </w:pPr>
            <w:r>
              <w:rPr>
                <w:rFonts w:ascii="Times New Roman"/>
                <w:b w:val="false"/>
                <w:i w:val="false"/>
                <w:color w:val="000000"/>
                <w:sz w:val="20"/>
              </w:rPr>
              <w:t>
Лош.- 14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крс*9=135 га</w:t>
            </w:r>
          </w:p>
          <w:p>
            <w:pPr>
              <w:spacing w:after="20"/>
              <w:ind w:left="20"/>
              <w:jc w:val="both"/>
            </w:pPr>
            <w:r>
              <w:rPr>
                <w:rFonts w:ascii="Times New Roman"/>
                <w:b w:val="false"/>
                <w:i w:val="false"/>
                <w:color w:val="000000"/>
                <w:sz w:val="20"/>
              </w:rPr>
              <w:t>
14 лош*10,8=151,2</w:t>
            </w:r>
          </w:p>
          <w:p>
            <w:pPr>
              <w:spacing w:after="20"/>
              <w:ind w:left="20"/>
              <w:jc w:val="both"/>
            </w:pPr>
            <w:r>
              <w:rPr>
                <w:rFonts w:ascii="Times New Roman"/>
                <w:b w:val="false"/>
                <w:i w:val="false"/>
                <w:color w:val="000000"/>
                <w:sz w:val="20"/>
              </w:rPr>
              <w:t>
135+151,2=286,2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Ермухан Галымжанович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Талгат Шарипович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38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крс*9=342 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(Головко А.В.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4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4крс*9=36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(Жагипаров Т.А.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(Кункенова А.К.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13гол*9=117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4 гр (Ерсак, Бурлаченко)</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5 гр (Аскаров К.Е.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13крс*9=117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Алдасугурова Бакыт Байбулатовна, Алдасугуров Серик Айтмагамбетович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29крс*9=261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Тугубаев Абдукарим Сагалиевич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Лошадей- 10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10лош*10,8=108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Дуйсембаев Адай Темирбаевич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(Кайдахметов Куат Акпанович, Кайдахметов Куанат Акпанович)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КРС-39 гол</w:t>
            </w:r>
          </w:p>
          <w:p>
            <w:pPr>
              <w:spacing w:after="20"/>
              <w:ind w:left="20"/>
              <w:jc w:val="both"/>
            </w:pPr>
            <w:r>
              <w:rPr>
                <w:rFonts w:ascii="Times New Roman"/>
                <w:b w:val="false"/>
                <w:i w:val="false"/>
                <w:color w:val="000000"/>
                <w:sz w:val="20"/>
              </w:rPr>
              <w:t>
МРС – 26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39крс*9=351 га</w:t>
            </w:r>
          </w:p>
          <w:p>
            <w:pPr>
              <w:spacing w:after="20"/>
              <w:ind w:left="20"/>
              <w:jc w:val="both"/>
            </w:pPr>
            <w:r>
              <w:rPr>
                <w:rFonts w:ascii="Times New Roman"/>
                <w:b w:val="false"/>
                <w:i w:val="false"/>
                <w:color w:val="000000"/>
                <w:sz w:val="20"/>
              </w:rPr>
              <w:t>
26 мрс*1,8=46,8 га</w:t>
            </w:r>
          </w:p>
          <w:p>
            <w:pPr>
              <w:spacing w:after="20"/>
              <w:ind w:left="20"/>
              <w:jc w:val="both"/>
            </w:pPr>
            <w:r>
              <w:rPr>
                <w:rFonts w:ascii="Times New Roman"/>
                <w:b w:val="false"/>
                <w:i w:val="false"/>
                <w:color w:val="000000"/>
                <w:sz w:val="20"/>
              </w:rPr>
              <w:t>
351+46,8=397,8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Канафин Сабыр Бектурсунович, Канафин Асхат Сабырович, Канафина Несипелды Дюсекеевна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КРС- 33 гол</w:t>
            </w:r>
          </w:p>
          <w:p>
            <w:pPr>
              <w:spacing w:after="20"/>
              <w:ind w:left="20"/>
              <w:jc w:val="both"/>
            </w:pPr>
            <w:r>
              <w:rPr>
                <w:rFonts w:ascii="Times New Roman"/>
                <w:b w:val="false"/>
                <w:i w:val="false"/>
                <w:color w:val="000000"/>
                <w:sz w:val="20"/>
              </w:rPr>
              <w:t>
Лошадей – 41 г</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33крс*9=297 га</w:t>
            </w:r>
          </w:p>
          <w:p>
            <w:pPr>
              <w:spacing w:after="20"/>
              <w:ind w:left="20"/>
              <w:jc w:val="both"/>
            </w:pPr>
            <w:r>
              <w:rPr>
                <w:rFonts w:ascii="Times New Roman"/>
                <w:b w:val="false"/>
                <w:i w:val="false"/>
                <w:color w:val="000000"/>
                <w:sz w:val="20"/>
              </w:rPr>
              <w:t>
41 лош*10,8=442,8 га</w:t>
            </w:r>
          </w:p>
          <w:p>
            <w:pPr>
              <w:spacing w:after="20"/>
              <w:ind w:left="20"/>
              <w:jc w:val="both"/>
            </w:pPr>
            <w:r>
              <w:rPr>
                <w:rFonts w:ascii="Times New Roman"/>
                <w:b w:val="false"/>
                <w:i w:val="false"/>
                <w:color w:val="000000"/>
                <w:sz w:val="20"/>
              </w:rPr>
              <w:t>
297+442,8=739,8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Байгабыл Куанбек, Байгабыл Тилеубек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162 гол</w:t>
            </w:r>
          </w:p>
          <w:p>
            <w:pPr>
              <w:spacing w:after="20"/>
              <w:ind w:left="20"/>
              <w:jc w:val="both"/>
            </w:pPr>
            <w:r>
              <w:rPr>
                <w:rFonts w:ascii="Times New Roman"/>
                <w:b w:val="false"/>
                <w:i w:val="false"/>
                <w:color w:val="000000"/>
                <w:sz w:val="20"/>
              </w:rPr>
              <w:t>
Лошади-31гол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крс*9=1458 га</w:t>
            </w:r>
          </w:p>
          <w:p>
            <w:pPr>
              <w:spacing w:after="20"/>
              <w:ind w:left="20"/>
              <w:jc w:val="both"/>
            </w:pPr>
            <w:r>
              <w:rPr>
                <w:rFonts w:ascii="Times New Roman"/>
                <w:b w:val="false"/>
                <w:i w:val="false"/>
                <w:color w:val="000000"/>
                <w:sz w:val="20"/>
              </w:rPr>
              <w:t>
31лош*10,8=334,8 га</w:t>
            </w:r>
          </w:p>
          <w:p>
            <w:pPr>
              <w:spacing w:after="20"/>
              <w:ind w:left="20"/>
              <w:jc w:val="both"/>
            </w:pPr>
            <w:r>
              <w:rPr>
                <w:rFonts w:ascii="Times New Roman"/>
                <w:b w:val="false"/>
                <w:i w:val="false"/>
                <w:color w:val="000000"/>
                <w:sz w:val="20"/>
              </w:rPr>
              <w:t>
1458+334,8=1792,8га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Жумаканов Мурат Кабкенович, Есентаев Мурат Амангельдинович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КРС- 45 гол</w:t>
            </w:r>
          </w:p>
          <w:p>
            <w:pPr>
              <w:spacing w:after="20"/>
              <w:ind w:left="20"/>
              <w:jc w:val="both"/>
            </w:pPr>
            <w:r>
              <w:rPr>
                <w:rFonts w:ascii="Times New Roman"/>
                <w:b w:val="false"/>
                <w:i w:val="false"/>
                <w:color w:val="000000"/>
                <w:sz w:val="20"/>
              </w:rPr>
              <w:t>
МРС-66 гол</w:t>
            </w:r>
          </w:p>
          <w:p>
            <w:pPr>
              <w:spacing w:after="20"/>
              <w:ind w:left="20"/>
              <w:jc w:val="both"/>
            </w:pPr>
            <w:r>
              <w:rPr>
                <w:rFonts w:ascii="Times New Roman"/>
                <w:b w:val="false"/>
                <w:i w:val="false"/>
                <w:color w:val="000000"/>
                <w:sz w:val="20"/>
              </w:rPr>
              <w:t>
Лош-2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крс*9=405 га</w:t>
            </w:r>
          </w:p>
          <w:p>
            <w:pPr>
              <w:spacing w:after="20"/>
              <w:ind w:left="20"/>
              <w:jc w:val="both"/>
            </w:pPr>
            <w:r>
              <w:rPr>
                <w:rFonts w:ascii="Times New Roman"/>
                <w:b w:val="false"/>
                <w:i w:val="false"/>
                <w:color w:val="000000"/>
                <w:sz w:val="20"/>
              </w:rPr>
              <w:t>
66 мрс*1,8=118,8 га</w:t>
            </w:r>
          </w:p>
          <w:p>
            <w:pPr>
              <w:spacing w:after="20"/>
              <w:ind w:left="20"/>
              <w:jc w:val="both"/>
            </w:pPr>
            <w:r>
              <w:rPr>
                <w:rFonts w:ascii="Times New Roman"/>
                <w:b w:val="false"/>
                <w:i w:val="false"/>
                <w:color w:val="000000"/>
                <w:sz w:val="20"/>
              </w:rPr>
              <w:t>
2 лош*10,8=21,6 га</w:t>
            </w:r>
          </w:p>
          <w:p>
            <w:pPr>
              <w:spacing w:after="20"/>
              <w:ind w:left="20"/>
              <w:jc w:val="both"/>
            </w:pPr>
            <w:r>
              <w:rPr>
                <w:rFonts w:ascii="Times New Roman"/>
                <w:b w:val="false"/>
                <w:i w:val="false"/>
                <w:color w:val="000000"/>
                <w:sz w:val="20"/>
              </w:rPr>
              <w:t>
405+118,8+21,6=545,4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Мешитхан Мадениет, Бейілхан Төқтаған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 гол</w:t>
            </w:r>
          </w:p>
          <w:p>
            <w:pPr>
              <w:spacing w:after="20"/>
              <w:ind w:left="20"/>
              <w:jc w:val="both"/>
            </w:pPr>
            <w:r>
              <w:rPr>
                <w:rFonts w:ascii="Times New Roman"/>
                <w:b w:val="false"/>
                <w:i w:val="false"/>
                <w:color w:val="000000"/>
                <w:sz w:val="20"/>
              </w:rPr>
              <w:t>
МРС-64 гол</w:t>
            </w:r>
          </w:p>
          <w:p>
            <w:pPr>
              <w:spacing w:after="20"/>
              <w:ind w:left="20"/>
              <w:jc w:val="both"/>
            </w:pPr>
            <w:r>
              <w:rPr>
                <w:rFonts w:ascii="Times New Roman"/>
                <w:b w:val="false"/>
                <w:i w:val="false"/>
                <w:color w:val="000000"/>
                <w:sz w:val="20"/>
              </w:rPr>
              <w:t>
Лош-6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крс*9=108 га</w:t>
            </w:r>
          </w:p>
          <w:p>
            <w:pPr>
              <w:spacing w:after="20"/>
              <w:ind w:left="20"/>
              <w:jc w:val="both"/>
            </w:pPr>
            <w:r>
              <w:rPr>
                <w:rFonts w:ascii="Times New Roman"/>
                <w:b w:val="false"/>
                <w:i w:val="false"/>
                <w:color w:val="000000"/>
                <w:sz w:val="20"/>
              </w:rPr>
              <w:t>
64 мрс*1,8=115,2га</w:t>
            </w:r>
          </w:p>
          <w:p>
            <w:pPr>
              <w:spacing w:after="20"/>
              <w:ind w:left="20"/>
              <w:jc w:val="both"/>
            </w:pPr>
            <w:r>
              <w:rPr>
                <w:rFonts w:ascii="Times New Roman"/>
                <w:b w:val="false"/>
                <w:i w:val="false"/>
                <w:color w:val="000000"/>
                <w:sz w:val="20"/>
              </w:rPr>
              <w:t>
6 лош*10,8=64,8 га</w:t>
            </w:r>
          </w:p>
          <w:p>
            <w:pPr>
              <w:spacing w:after="20"/>
              <w:ind w:left="20"/>
              <w:jc w:val="both"/>
            </w:pPr>
            <w:r>
              <w:rPr>
                <w:rFonts w:ascii="Times New Roman"/>
                <w:b w:val="false"/>
                <w:i w:val="false"/>
                <w:color w:val="000000"/>
                <w:sz w:val="20"/>
              </w:rPr>
              <w:t>
108+115,2+64,8=188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5 гр (Мурзалиновы)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Темирбек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 Расым Толпышевич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Максут Байтенович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Лошадей-23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лош*10,8=248,4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Благодатное-2000"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"Жалыкбас"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КРС-213 гол</w:t>
            </w:r>
          </w:p>
          <w:p>
            <w:pPr>
              <w:spacing w:after="20"/>
              <w:ind w:left="20"/>
              <w:jc w:val="both"/>
            </w:pPr>
            <w:r>
              <w:rPr>
                <w:rFonts w:ascii="Times New Roman"/>
                <w:b w:val="false"/>
                <w:i w:val="false"/>
                <w:color w:val="000000"/>
                <w:sz w:val="20"/>
              </w:rPr>
              <w:t>
МРС-137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213крс*9=1917 га</w:t>
            </w:r>
          </w:p>
          <w:p>
            <w:pPr>
              <w:spacing w:after="20"/>
              <w:ind w:left="20"/>
              <w:jc w:val="both"/>
            </w:pPr>
            <w:r>
              <w:rPr>
                <w:rFonts w:ascii="Times New Roman"/>
                <w:b w:val="false"/>
                <w:i w:val="false"/>
                <w:color w:val="000000"/>
                <w:sz w:val="20"/>
              </w:rPr>
              <w:t>
137мрс*1,8=246,6 га</w:t>
            </w:r>
          </w:p>
          <w:p>
            <w:pPr>
              <w:spacing w:after="20"/>
              <w:ind w:left="20"/>
              <w:jc w:val="both"/>
            </w:pPr>
            <w:r>
              <w:rPr>
                <w:rFonts w:ascii="Times New Roman"/>
                <w:b w:val="false"/>
                <w:i w:val="false"/>
                <w:color w:val="000000"/>
                <w:sz w:val="20"/>
              </w:rPr>
              <w:t>
1917+246,6=2163,6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"Жалыкпас и 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"Бегей"</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КРС-20гол</w:t>
            </w:r>
          </w:p>
          <w:p>
            <w:pPr>
              <w:spacing w:after="20"/>
              <w:ind w:left="20"/>
              <w:jc w:val="both"/>
            </w:pPr>
            <w:r>
              <w:rPr>
                <w:rFonts w:ascii="Times New Roman"/>
                <w:b w:val="false"/>
                <w:i w:val="false"/>
                <w:color w:val="000000"/>
                <w:sz w:val="20"/>
              </w:rPr>
              <w:t>
МРС-4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20крс*9=180 га</w:t>
            </w:r>
          </w:p>
          <w:p>
            <w:pPr>
              <w:spacing w:after="20"/>
              <w:ind w:left="20"/>
              <w:jc w:val="both"/>
            </w:pPr>
            <w:r>
              <w:rPr>
                <w:rFonts w:ascii="Times New Roman"/>
                <w:b w:val="false"/>
                <w:i w:val="false"/>
                <w:color w:val="000000"/>
                <w:sz w:val="20"/>
              </w:rPr>
              <w:t>
4мрс*1,8=7,2 га</w:t>
            </w:r>
          </w:p>
          <w:p>
            <w:pPr>
              <w:spacing w:after="20"/>
              <w:ind w:left="20"/>
              <w:jc w:val="both"/>
            </w:pPr>
            <w:r>
              <w:rPr>
                <w:rFonts w:ascii="Times New Roman"/>
                <w:b w:val="false"/>
                <w:i w:val="false"/>
                <w:color w:val="000000"/>
                <w:sz w:val="20"/>
              </w:rPr>
              <w:t>
180+7,2=187,2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"Олжабай-жана жол"</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"Еркеншилик"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Жар 2016"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"Олжабай Агро-2016"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"AK17 Partners"</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КРС-246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крс*9=2214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"Береке-2017"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КРС-52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крс*9=468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"Aqjol-2019"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КРС-55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55крс*9=495га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"Ataqonys-2018"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КРС-98</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98крс*9=882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"Yntymaq-2018"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КРС-106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106крс*9=954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КРС-2521 гол</w:t>
            </w:r>
          </w:p>
          <w:p>
            <w:pPr>
              <w:spacing w:after="20"/>
              <w:ind w:left="20"/>
              <w:jc w:val="both"/>
            </w:pPr>
            <w:r>
              <w:rPr>
                <w:rFonts w:ascii="Times New Roman"/>
                <w:b w:val="false"/>
                <w:i w:val="false"/>
                <w:color w:val="000000"/>
                <w:sz w:val="20"/>
              </w:rPr>
              <w:t>
МРС – 814 гол.</w:t>
            </w:r>
          </w:p>
          <w:p>
            <w:pPr>
              <w:spacing w:after="20"/>
              <w:ind w:left="20"/>
              <w:jc w:val="both"/>
            </w:pPr>
            <w:r>
              <w:rPr>
                <w:rFonts w:ascii="Times New Roman"/>
                <w:b w:val="false"/>
                <w:i w:val="false"/>
                <w:color w:val="000000"/>
                <w:sz w:val="20"/>
              </w:rPr>
              <w:t>
Лошади-237 гол</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27029,4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-3885,4</w:t>
            </w:r>
          </w:p>
        </w:tc>
      </w:tr>
    </w:tbl>
    <w:p>
      <w:pPr>
        <w:spacing w:after="0"/>
        <w:ind w:left="0"/>
        <w:jc w:val="left"/>
      </w:pPr>
      <w:r>
        <w:rPr>
          <w:rFonts w:ascii="Times New Roman"/>
          <w:b/>
          <w:i w:val="false"/>
          <w:color w:val="000000"/>
        </w:rPr>
        <w:t xml:space="preserve"> Сведения о наличии скота и пастбищных угодий по сельскому округу имени Олжабай батыра в разрезе по населенным пунктам</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335"/>
        <w:gridCol w:w="891"/>
        <w:gridCol w:w="2472"/>
        <w:gridCol w:w="3558"/>
        <w:gridCol w:w="4709"/>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у населения по состоянию на 01.01.2021</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Олжабай батыра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КРС- 2606 голов,</w:t>
            </w:r>
          </w:p>
          <w:p>
            <w:pPr>
              <w:spacing w:after="20"/>
              <w:ind w:left="20"/>
              <w:jc w:val="both"/>
            </w:pPr>
            <w:r>
              <w:rPr>
                <w:rFonts w:ascii="Times New Roman"/>
                <w:b w:val="false"/>
                <w:i w:val="false"/>
                <w:color w:val="000000"/>
                <w:sz w:val="20"/>
              </w:rPr>
              <w:t>
(Из них маточное поголовье -1383 голов),</w:t>
            </w:r>
          </w:p>
          <w:p>
            <w:pPr>
              <w:spacing w:after="20"/>
              <w:ind w:left="20"/>
              <w:jc w:val="both"/>
            </w:pPr>
            <w:r>
              <w:rPr>
                <w:rFonts w:ascii="Times New Roman"/>
                <w:b w:val="false"/>
                <w:i w:val="false"/>
                <w:color w:val="000000"/>
                <w:sz w:val="20"/>
              </w:rPr>
              <w:t>
МРС – 5172 голов,</w:t>
            </w:r>
          </w:p>
          <w:p>
            <w:pPr>
              <w:spacing w:after="20"/>
              <w:ind w:left="20"/>
              <w:jc w:val="both"/>
            </w:pPr>
            <w:r>
              <w:rPr>
                <w:rFonts w:ascii="Times New Roman"/>
                <w:b w:val="false"/>
                <w:i w:val="false"/>
                <w:color w:val="000000"/>
                <w:sz w:val="20"/>
              </w:rPr>
              <w:t>
Лошади – 599 голов</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2606гол.*9га/гол.=23454 га</w:t>
            </w:r>
          </w:p>
          <w:p>
            <w:pPr>
              <w:spacing w:after="20"/>
              <w:ind w:left="20"/>
              <w:jc w:val="both"/>
            </w:pPr>
            <w:r>
              <w:rPr>
                <w:rFonts w:ascii="Times New Roman"/>
                <w:b w:val="false"/>
                <w:i w:val="false"/>
                <w:color w:val="000000"/>
                <w:sz w:val="20"/>
              </w:rPr>
              <w:t>
(КРС (мат.) 1383гол.*9га/гол.= 12447га)</w:t>
            </w:r>
          </w:p>
          <w:p>
            <w:pPr>
              <w:spacing w:after="20"/>
              <w:ind w:left="20"/>
              <w:jc w:val="both"/>
            </w:pPr>
            <w:r>
              <w:rPr>
                <w:rFonts w:ascii="Times New Roman"/>
                <w:b w:val="false"/>
                <w:i w:val="false"/>
                <w:color w:val="000000"/>
                <w:sz w:val="20"/>
              </w:rPr>
              <w:t>
МРС 5172гол.*1,8га/гол.=9309,6 га</w:t>
            </w:r>
          </w:p>
          <w:p>
            <w:pPr>
              <w:spacing w:after="20"/>
              <w:ind w:left="20"/>
              <w:jc w:val="both"/>
            </w:pPr>
            <w:r>
              <w:rPr>
                <w:rFonts w:ascii="Times New Roman"/>
                <w:b w:val="false"/>
                <w:i w:val="false"/>
                <w:color w:val="000000"/>
                <w:sz w:val="20"/>
              </w:rPr>
              <w:t>
Лошади 599гол.*10,8га/гол.=6469,2 га</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11007га+9309,6га+6469,2га=</w:t>
            </w:r>
          </w:p>
          <w:p>
            <w:pPr>
              <w:spacing w:after="20"/>
              <w:ind w:left="20"/>
              <w:jc w:val="both"/>
            </w:pPr>
            <w:r>
              <w:rPr>
                <w:rFonts w:ascii="Times New Roman"/>
                <w:b w:val="false"/>
                <w:i w:val="false"/>
                <w:color w:val="000000"/>
                <w:sz w:val="20"/>
              </w:rPr>
              <w:t>
26786 гана отгонно-пастбищное содержание животных</w:t>
            </w:r>
          </w:p>
          <w:p>
            <w:pPr>
              <w:spacing w:after="20"/>
              <w:ind w:left="20"/>
              <w:jc w:val="both"/>
            </w:pPr>
            <w:r>
              <w:rPr>
                <w:rFonts w:ascii="Times New Roman"/>
                <w:b w:val="false"/>
                <w:i w:val="false"/>
                <w:color w:val="000000"/>
                <w:sz w:val="20"/>
              </w:rPr>
              <w:t>
12447 га маточное поголовье</w:t>
            </w:r>
          </w:p>
          <w:p>
            <w:pPr>
              <w:spacing w:after="20"/>
              <w:ind w:left="20"/>
              <w:jc w:val="both"/>
            </w:pPr>
            <w:r>
              <w:rPr>
                <w:rFonts w:ascii="Times New Roman"/>
                <w:b w:val="false"/>
                <w:i w:val="false"/>
                <w:color w:val="000000"/>
                <w:sz w:val="20"/>
              </w:rPr>
              <w:t>
5744 -12447га=--6703 га</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Ынтымақ</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КРС- 161 голов</w:t>
            </w:r>
          </w:p>
          <w:p>
            <w:pPr>
              <w:spacing w:after="20"/>
              <w:ind w:left="20"/>
              <w:jc w:val="both"/>
            </w:pPr>
            <w:r>
              <w:rPr>
                <w:rFonts w:ascii="Times New Roman"/>
                <w:b w:val="false"/>
                <w:i w:val="false"/>
                <w:color w:val="000000"/>
                <w:sz w:val="20"/>
              </w:rPr>
              <w:t>
(из них маточное поголовье -80 голов)</w:t>
            </w:r>
          </w:p>
          <w:p>
            <w:pPr>
              <w:spacing w:after="20"/>
              <w:ind w:left="20"/>
              <w:jc w:val="both"/>
            </w:pPr>
            <w:r>
              <w:rPr>
                <w:rFonts w:ascii="Times New Roman"/>
                <w:b w:val="false"/>
                <w:i w:val="false"/>
                <w:color w:val="000000"/>
                <w:sz w:val="20"/>
              </w:rPr>
              <w:t>
МРС – 144 голов</w:t>
            </w:r>
          </w:p>
          <w:p>
            <w:pPr>
              <w:spacing w:after="20"/>
              <w:ind w:left="20"/>
              <w:jc w:val="both"/>
            </w:pPr>
            <w:r>
              <w:rPr>
                <w:rFonts w:ascii="Times New Roman"/>
                <w:b w:val="false"/>
                <w:i w:val="false"/>
                <w:color w:val="000000"/>
                <w:sz w:val="20"/>
              </w:rPr>
              <w:t>
Лошади -6 голов</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414 гол.*9га/гол.= 3726 га</w:t>
            </w:r>
          </w:p>
          <w:p>
            <w:pPr>
              <w:spacing w:after="20"/>
              <w:ind w:left="20"/>
              <w:jc w:val="both"/>
            </w:pPr>
            <w:r>
              <w:rPr>
                <w:rFonts w:ascii="Times New Roman"/>
                <w:b w:val="false"/>
                <w:i w:val="false"/>
                <w:color w:val="000000"/>
                <w:sz w:val="20"/>
              </w:rPr>
              <w:t>
(КРС (мат.) 230 гол.* 9 га/гол.=2070 га)</w:t>
            </w:r>
          </w:p>
          <w:p>
            <w:pPr>
              <w:spacing w:after="20"/>
              <w:ind w:left="20"/>
              <w:jc w:val="both"/>
            </w:pPr>
            <w:r>
              <w:rPr>
                <w:rFonts w:ascii="Times New Roman"/>
                <w:b w:val="false"/>
                <w:i w:val="false"/>
                <w:color w:val="000000"/>
                <w:sz w:val="20"/>
              </w:rPr>
              <w:t>
МРС 509 гол.*1,8га/гол.=916,2 га</w:t>
            </w:r>
          </w:p>
          <w:p>
            <w:pPr>
              <w:spacing w:after="20"/>
              <w:ind w:left="20"/>
              <w:jc w:val="both"/>
            </w:pPr>
            <w:r>
              <w:rPr>
                <w:rFonts w:ascii="Times New Roman"/>
                <w:b w:val="false"/>
                <w:i w:val="false"/>
                <w:color w:val="000000"/>
                <w:sz w:val="20"/>
              </w:rPr>
              <w:t>
Лошади 6гол.*10,8га/гол=64,8 га</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 га+916,2га+64,8га=2637га на отгонно-пастбищное содержание животных</w:t>
            </w:r>
          </w:p>
          <w:p>
            <w:pPr>
              <w:spacing w:after="20"/>
              <w:ind w:left="20"/>
              <w:jc w:val="both"/>
            </w:pPr>
            <w:r>
              <w:rPr>
                <w:rFonts w:ascii="Times New Roman"/>
                <w:b w:val="false"/>
                <w:i w:val="false"/>
                <w:color w:val="000000"/>
                <w:sz w:val="20"/>
              </w:rPr>
              <w:t>
2070 га маточное поголовье</w:t>
            </w:r>
          </w:p>
          <w:p>
            <w:pPr>
              <w:spacing w:after="20"/>
              <w:ind w:left="20"/>
              <w:jc w:val="both"/>
            </w:pPr>
            <w:r>
              <w:rPr>
                <w:rFonts w:ascii="Times New Roman"/>
                <w:b w:val="false"/>
                <w:i w:val="false"/>
                <w:color w:val="000000"/>
                <w:sz w:val="20"/>
              </w:rPr>
              <w:t>
4306га-2070га=2236га</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Отг.Баймен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КРС- 253 головы</w:t>
            </w:r>
          </w:p>
          <w:p>
            <w:pPr>
              <w:spacing w:after="20"/>
              <w:ind w:left="20"/>
              <w:jc w:val="both"/>
            </w:pPr>
            <w:r>
              <w:rPr>
                <w:rFonts w:ascii="Times New Roman"/>
                <w:b w:val="false"/>
                <w:i w:val="false"/>
                <w:color w:val="000000"/>
                <w:sz w:val="20"/>
              </w:rPr>
              <w:t>
(из них маточное поголовье -150 голова)</w:t>
            </w:r>
          </w:p>
          <w:p>
            <w:pPr>
              <w:spacing w:after="20"/>
              <w:ind w:left="20"/>
              <w:jc w:val="both"/>
            </w:pPr>
            <w:r>
              <w:rPr>
                <w:rFonts w:ascii="Times New Roman"/>
                <w:b w:val="false"/>
                <w:i w:val="false"/>
                <w:color w:val="000000"/>
                <w:sz w:val="20"/>
              </w:rPr>
              <w:t>
МРС – 365 голов</w:t>
            </w:r>
          </w:p>
          <w:p>
            <w:pPr>
              <w:spacing w:after="20"/>
              <w:ind w:left="20"/>
              <w:jc w:val="both"/>
            </w:pPr>
            <w:r>
              <w:rPr>
                <w:rFonts w:ascii="Times New Roman"/>
                <w:b w:val="false"/>
                <w:i w:val="false"/>
                <w:color w:val="000000"/>
                <w:sz w:val="20"/>
              </w:rPr>
              <w:t>
Лошади -31 голов</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253 гол.*9га/гол.= 2277 га</w:t>
            </w:r>
          </w:p>
          <w:p>
            <w:pPr>
              <w:spacing w:after="20"/>
              <w:ind w:left="20"/>
              <w:jc w:val="both"/>
            </w:pPr>
            <w:r>
              <w:rPr>
                <w:rFonts w:ascii="Times New Roman"/>
                <w:b w:val="false"/>
                <w:i w:val="false"/>
                <w:color w:val="000000"/>
                <w:sz w:val="20"/>
              </w:rPr>
              <w:t>
(КРС (мат.) 150 гол.* 9 га/гол.=1350га)</w:t>
            </w:r>
          </w:p>
          <w:p>
            <w:pPr>
              <w:spacing w:after="20"/>
              <w:ind w:left="20"/>
              <w:jc w:val="both"/>
            </w:pPr>
            <w:r>
              <w:rPr>
                <w:rFonts w:ascii="Times New Roman"/>
                <w:b w:val="false"/>
                <w:i w:val="false"/>
                <w:color w:val="000000"/>
                <w:sz w:val="20"/>
              </w:rPr>
              <w:t>
МРС 365 гол.*1,8га/гол.=657 га</w:t>
            </w:r>
          </w:p>
          <w:p>
            <w:pPr>
              <w:spacing w:after="20"/>
              <w:ind w:left="20"/>
              <w:jc w:val="both"/>
            </w:pPr>
            <w:r>
              <w:rPr>
                <w:rFonts w:ascii="Times New Roman"/>
                <w:b w:val="false"/>
                <w:i w:val="false"/>
                <w:color w:val="000000"/>
                <w:sz w:val="20"/>
              </w:rPr>
              <w:t>
Лошади 31 гол.*10,8га/гол=334,8 га</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927га+657га+334,8га=1918,8га на отгонно-пастбищное содержание животных</w:t>
            </w:r>
          </w:p>
          <w:p>
            <w:pPr>
              <w:spacing w:after="20"/>
              <w:ind w:left="20"/>
              <w:jc w:val="both"/>
            </w:pPr>
            <w:r>
              <w:rPr>
                <w:rFonts w:ascii="Times New Roman"/>
                <w:b w:val="false"/>
                <w:i w:val="false"/>
                <w:color w:val="000000"/>
                <w:sz w:val="20"/>
              </w:rPr>
              <w:t>
1350 га маточное поголовье</w:t>
            </w:r>
          </w:p>
          <w:p>
            <w:pPr>
              <w:spacing w:after="20"/>
              <w:ind w:left="20"/>
              <w:jc w:val="both"/>
            </w:pPr>
            <w:r>
              <w:rPr>
                <w:rFonts w:ascii="Times New Roman"/>
                <w:b w:val="false"/>
                <w:i w:val="false"/>
                <w:color w:val="000000"/>
                <w:sz w:val="20"/>
              </w:rPr>
              <w:t>
4253га-1350га= 2903га</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Алгабас</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КРС- 205 голов</w:t>
            </w:r>
          </w:p>
          <w:p>
            <w:pPr>
              <w:spacing w:after="20"/>
              <w:ind w:left="20"/>
              <w:jc w:val="both"/>
            </w:pPr>
            <w:r>
              <w:rPr>
                <w:rFonts w:ascii="Times New Roman"/>
                <w:b w:val="false"/>
                <w:i w:val="false"/>
                <w:color w:val="000000"/>
                <w:sz w:val="20"/>
              </w:rPr>
              <w:t>
(из них маточное поголовье – 70 голов)</w:t>
            </w:r>
          </w:p>
          <w:p>
            <w:pPr>
              <w:spacing w:after="20"/>
              <w:ind w:left="20"/>
              <w:jc w:val="both"/>
            </w:pPr>
            <w:r>
              <w:rPr>
                <w:rFonts w:ascii="Times New Roman"/>
                <w:b w:val="false"/>
                <w:i w:val="false"/>
                <w:color w:val="000000"/>
                <w:sz w:val="20"/>
              </w:rPr>
              <w:t>
МРС – 416 голов</w:t>
            </w:r>
          </w:p>
          <w:p>
            <w:pPr>
              <w:spacing w:after="20"/>
              <w:ind w:left="20"/>
              <w:jc w:val="both"/>
            </w:pPr>
            <w:r>
              <w:rPr>
                <w:rFonts w:ascii="Times New Roman"/>
                <w:b w:val="false"/>
                <w:i w:val="false"/>
                <w:color w:val="000000"/>
                <w:sz w:val="20"/>
              </w:rPr>
              <w:t>
Лошади - 91 голов</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205 гол.*9га/гол.= 1845 га</w:t>
            </w:r>
          </w:p>
          <w:p>
            <w:pPr>
              <w:spacing w:after="20"/>
              <w:ind w:left="20"/>
              <w:jc w:val="both"/>
            </w:pPr>
            <w:r>
              <w:rPr>
                <w:rFonts w:ascii="Times New Roman"/>
                <w:b w:val="false"/>
                <w:i w:val="false"/>
                <w:color w:val="000000"/>
                <w:sz w:val="20"/>
              </w:rPr>
              <w:t>
(КРС (мат.) 70гол.* 9 га/гол.=630га)</w:t>
            </w:r>
          </w:p>
          <w:p>
            <w:pPr>
              <w:spacing w:after="20"/>
              <w:ind w:left="20"/>
              <w:jc w:val="both"/>
            </w:pPr>
            <w:r>
              <w:rPr>
                <w:rFonts w:ascii="Times New Roman"/>
                <w:b w:val="false"/>
                <w:i w:val="false"/>
                <w:color w:val="000000"/>
                <w:sz w:val="20"/>
              </w:rPr>
              <w:t>
МРС 416 гол.*1,8га/гол.=748,8 га</w:t>
            </w:r>
          </w:p>
          <w:p>
            <w:pPr>
              <w:spacing w:after="20"/>
              <w:ind w:left="20"/>
              <w:jc w:val="both"/>
            </w:pPr>
            <w:r>
              <w:rPr>
                <w:rFonts w:ascii="Times New Roman"/>
                <w:b w:val="false"/>
                <w:i w:val="false"/>
                <w:color w:val="000000"/>
                <w:sz w:val="20"/>
              </w:rPr>
              <w:t>
Лошади 91гол.*10,8га/гол=982,8га</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1215га+748,8га+982,8га=2946,6га на отгонно-пастбищное содержание животных</w:t>
            </w:r>
          </w:p>
          <w:p>
            <w:pPr>
              <w:spacing w:after="20"/>
              <w:ind w:left="20"/>
              <w:jc w:val="both"/>
            </w:pPr>
            <w:r>
              <w:rPr>
                <w:rFonts w:ascii="Times New Roman"/>
                <w:b w:val="false"/>
                <w:i w:val="false"/>
                <w:color w:val="000000"/>
                <w:sz w:val="20"/>
              </w:rPr>
              <w:t>
630га маточное поголовье</w:t>
            </w:r>
          </w:p>
          <w:p>
            <w:pPr>
              <w:spacing w:after="20"/>
              <w:ind w:left="20"/>
              <w:jc w:val="both"/>
            </w:pPr>
            <w:r>
              <w:rPr>
                <w:rFonts w:ascii="Times New Roman"/>
                <w:b w:val="false"/>
                <w:i w:val="false"/>
                <w:color w:val="000000"/>
                <w:sz w:val="20"/>
              </w:rPr>
              <w:t>
2827га-630га= 2197 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271"/>
        <w:gridCol w:w="1477"/>
        <w:gridCol w:w="2600"/>
        <w:gridCol w:w="2685"/>
        <w:gridCol w:w="723"/>
        <w:gridCol w:w="4273"/>
      </w:tblGrid>
      <w:tr>
        <w:trPr>
          <w:trHeight w:val="3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Олжабай батыра</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КРС- 2606 голов,</w:t>
            </w:r>
          </w:p>
          <w:p>
            <w:pPr>
              <w:spacing w:after="20"/>
              <w:ind w:left="20"/>
              <w:jc w:val="both"/>
            </w:pPr>
            <w:r>
              <w:rPr>
                <w:rFonts w:ascii="Times New Roman"/>
                <w:b w:val="false"/>
                <w:i w:val="false"/>
                <w:color w:val="000000"/>
                <w:sz w:val="20"/>
              </w:rPr>
              <w:t>
(Из них маточное поголовье -1383 голов),</w:t>
            </w:r>
          </w:p>
          <w:p>
            <w:pPr>
              <w:spacing w:after="20"/>
              <w:ind w:left="20"/>
              <w:jc w:val="both"/>
            </w:pPr>
            <w:r>
              <w:rPr>
                <w:rFonts w:ascii="Times New Roman"/>
                <w:b w:val="false"/>
                <w:i w:val="false"/>
                <w:color w:val="000000"/>
                <w:sz w:val="20"/>
              </w:rPr>
              <w:t>
МРС – 5172 голов,</w:t>
            </w:r>
          </w:p>
          <w:p>
            <w:pPr>
              <w:spacing w:after="20"/>
              <w:ind w:left="20"/>
              <w:jc w:val="both"/>
            </w:pPr>
            <w:r>
              <w:rPr>
                <w:rFonts w:ascii="Times New Roman"/>
                <w:b w:val="false"/>
                <w:i w:val="false"/>
                <w:color w:val="000000"/>
                <w:sz w:val="20"/>
              </w:rPr>
              <w:t>
Лошади – 599 голов</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26786 гана отгонно-пастбищное содержание животных</w:t>
            </w:r>
          </w:p>
          <w:p>
            <w:pPr>
              <w:spacing w:after="20"/>
              <w:ind w:left="20"/>
              <w:jc w:val="both"/>
            </w:pPr>
            <w:r>
              <w:rPr>
                <w:rFonts w:ascii="Times New Roman"/>
                <w:b w:val="false"/>
                <w:i w:val="false"/>
                <w:color w:val="000000"/>
                <w:sz w:val="20"/>
              </w:rPr>
              <w:t>
12447 гаматочное поголовье</w:t>
            </w:r>
          </w:p>
          <w:p>
            <w:pPr>
              <w:spacing w:after="20"/>
              <w:ind w:left="20"/>
              <w:jc w:val="both"/>
            </w:pPr>
            <w:r>
              <w:rPr>
                <w:rFonts w:ascii="Times New Roman"/>
                <w:b w:val="false"/>
                <w:i w:val="false"/>
                <w:color w:val="000000"/>
                <w:sz w:val="20"/>
              </w:rPr>
              <w:t>
5744-12447= -6703 га</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 Жаманбалин Каиркен (3 члена КХ)-156 га</w:t>
            </w:r>
          </w:p>
          <w:p>
            <w:pPr>
              <w:spacing w:after="20"/>
              <w:ind w:left="20"/>
              <w:jc w:val="both"/>
            </w:pPr>
            <w:r>
              <w:rPr>
                <w:rFonts w:ascii="Times New Roman"/>
                <w:b w:val="false"/>
                <w:i w:val="false"/>
                <w:color w:val="000000"/>
                <w:sz w:val="20"/>
              </w:rPr>
              <w:t>
КХ "Идрисов К.К".-129 га</w:t>
            </w:r>
          </w:p>
          <w:p>
            <w:pPr>
              <w:spacing w:after="20"/>
              <w:ind w:left="20"/>
              <w:jc w:val="both"/>
            </w:pPr>
            <w:r>
              <w:rPr>
                <w:rFonts w:ascii="Times New Roman"/>
                <w:b w:val="false"/>
                <w:i w:val="false"/>
                <w:color w:val="000000"/>
                <w:sz w:val="20"/>
              </w:rPr>
              <w:t>
КХ "Куланбаев Б.С".-117 га</w:t>
            </w:r>
          </w:p>
          <w:p>
            <w:pPr>
              <w:spacing w:after="20"/>
              <w:ind w:left="20"/>
              <w:jc w:val="both"/>
            </w:pPr>
            <w:r>
              <w:rPr>
                <w:rFonts w:ascii="Times New Roman"/>
                <w:b w:val="false"/>
                <w:i w:val="false"/>
                <w:color w:val="000000"/>
                <w:sz w:val="20"/>
              </w:rPr>
              <w:t>
КХ "Шакшабай"-195 га</w:t>
            </w:r>
          </w:p>
          <w:p>
            <w:pPr>
              <w:spacing w:after="20"/>
              <w:ind w:left="20"/>
              <w:jc w:val="both"/>
            </w:pPr>
            <w:r>
              <w:rPr>
                <w:rFonts w:ascii="Times New Roman"/>
                <w:b w:val="false"/>
                <w:i w:val="false"/>
                <w:color w:val="000000"/>
                <w:sz w:val="20"/>
              </w:rPr>
              <w:t>
КХ "Махорин П.Е".-263,4 га</w:t>
            </w:r>
          </w:p>
          <w:p>
            <w:pPr>
              <w:spacing w:after="20"/>
              <w:ind w:left="20"/>
              <w:jc w:val="both"/>
            </w:pPr>
            <w:r>
              <w:rPr>
                <w:rFonts w:ascii="Times New Roman"/>
                <w:b w:val="false"/>
                <w:i w:val="false"/>
                <w:color w:val="000000"/>
                <w:sz w:val="20"/>
              </w:rPr>
              <w:t>
КХ "Рустем"-142 га</w:t>
            </w:r>
          </w:p>
          <w:p>
            <w:pPr>
              <w:spacing w:after="20"/>
              <w:ind w:left="20"/>
              <w:jc w:val="both"/>
            </w:pPr>
            <w:r>
              <w:rPr>
                <w:rFonts w:ascii="Times New Roman"/>
                <w:b w:val="false"/>
                <w:i w:val="false"/>
                <w:color w:val="000000"/>
                <w:sz w:val="20"/>
              </w:rPr>
              <w:t>
КХ "Сарсенов Ж"-727 га</w:t>
            </w:r>
          </w:p>
          <w:p>
            <w:pPr>
              <w:spacing w:after="20"/>
              <w:ind w:left="20"/>
              <w:jc w:val="both"/>
            </w:pPr>
            <w:r>
              <w:rPr>
                <w:rFonts w:ascii="Times New Roman"/>
                <w:b w:val="false"/>
                <w:i w:val="false"/>
                <w:color w:val="000000"/>
                <w:sz w:val="20"/>
              </w:rPr>
              <w:t>
КХ "Тас-С"-161 га</w:t>
            </w:r>
          </w:p>
          <w:p>
            <w:pPr>
              <w:spacing w:after="20"/>
              <w:ind w:left="20"/>
              <w:jc w:val="both"/>
            </w:pPr>
            <w:r>
              <w:rPr>
                <w:rFonts w:ascii="Times New Roman"/>
                <w:b w:val="false"/>
                <w:i w:val="false"/>
                <w:color w:val="000000"/>
                <w:sz w:val="20"/>
              </w:rPr>
              <w:t>
КХ "Талгат"-21 га</w:t>
            </w:r>
          </w:p>
          <w:p>
            <w:pPr>
              <w:spacing w:after="20"/>
              <w:ind w:left="20"/>
              <w:jc w:val="both"/>
            </w:pPr>
            <w:r>
              <w:rPr>
                <w:rFonts w:ascii="Times New Roman"/>
                <w:b w:val="false"/>
                <w:i w:val="false"/>
                <w:color w:val="000000"/>
                <w:sz w:val="20"/>
              </w:rPr>
              <w:t>
КХ "А-Шаттык"-151 га</w:t>
            </w:r>
          </w:p>
          <w:p>
            <w:pPr>
              <w:spacing w:after="20"/>
              <w:ind w:left="20"/>
              <w:jc w:val="both"/>
            </w:pPr>
            <w:r>
              <w:rPr>
                <w:rFonts w:ascii="Times New Roman"/>
                <w:b w:val="false"/>
                <w:i w:val="false"/>
                <w:color w:val="000000"/>
                <w:sz w:val="20"/>
              </w:rPr>
              <w:t>
КХ "Кусаинов С".-100 га</w:t>
            </w:r>
          </w:p>
          <w:p>
            <w:pPr>
              <w:spacing w:after="20"/>
              <w:ind w:left="20"/>
              <w:jc w:val="both"/>
            </w:pPr>
            <w:r>
              <w:rPr>
                <w:rFonts w:ascii="Times New Roman"/>
                <w:b w:val="false"/>
                <w:i w:val="false"/>
                <w:color w:val="000000"/>
                <w:sz w:val="20"/>
              </w:rPr>
              <w:t>
КХ "Олжатаев К"-1024 га</w:t>
            </w:r>
          </w:p>
          <w:p>
            <w:pPr>
              <w:spacing w:after="20"/>
              <w:ind w:left="20"/>
              <w:jc w:val="both"/>
            </w:pPr>
            <w:r>
              <w:rPr>
                <w:rFonts w:ascii="Times New Roman"/>
                <w:b w:val="false"/>
                <w:i w:val="false"/>
                <w:color w:val="000000"/>
                <w:sz w:val="20"/>
              </w:rPr>
              <w:t>
КХ "Аскаров"-193 га</w:t>
            </w:r>
          </w:p>
          <w:p>
            <w:pPr>
              <w:spacing w:after="20"/>
              <w:ind w:left="20"/>
              <w:jc w:val="both"/>
            </w:pPr>
            <w:r>
              <w:rPr>
                <w:rFonts w:ascii="Times New Roman"/>
                <w:b w:val="false"/>
                <w:i w:val="false"/>
                <w:color w:val="000000"/>
                <w:sz w:val="20"/>
              </w:rPr>
              <w:t>
КХ "ERASYL"-293 га</w:t>
            </w:r>
          </w:p>
          <w:p>
            <w:pPr>
              <w:spacing w:after="20"/>
              <w:ind w:left="20"/>
              <w:jc w:val="both"/>
            </w:pPr>
            <w:r>
              <w:rPr>
                <w:rFonts w:ascii="Times New Roman"/>
                <w:b w:val="false"/>
                <w:i w:val="false"/>
                <w:color w:val="000000"/>
                <w:sz w:val="20"/>
              </w:rPr>
              <w:t>
КХ "Жанбек"-151,2 га</w:t>
            </w:r>
          </w:p>
          <w:p>
            <w:pPr>
              <w:spacing w:after="20"/>
              <w:ind w:left="20"/>
              <w:jc w:val="both"/>
            </w:pPr>
            <w:r>
              <w:rPr>
                <w:rFonts w:ascii="Times New Roman"/>
                <w:b w:val="false"/>
                <w:i w:val="false"/>
                <w:color w:val="000000"/>
                <w:sz w:val="20"/>
              </w:rPr>
              <w:t>
КХ "Байгабыл М"-460 га</w:t>
            </w:r>
          </w:p>
          <w:p>
            <w:pPr>
              <w:spacing w:after="20"/>
              <w:ind w:left="20"/>
              <w:jc w:val="both"/>
            </w:pPr>
            <w:r>
              <w:rPr>
                <w:rFonts w:ascii="Times New Roman"/>
                <w:b w:val="false"/>
                <w:i w:val="false"/>
                <w:color w:val="000000"/>
                <w:sz w:val="20"/>
              </w:rPr>
              <w:t>
КХ "Жиенгалиева М".-272,3 га</w:t>
            </w:r>
          </w:p>
          <w:p>
            <w:pPr>
              <w:spacing w:after="20"/>
              <w:ind w:left="20"/>
              <w:jc w:val="both"/>
            </w:pPr>
            <w:r>
              <w:rPr>
                <w:rFonts w:ascii="Times New Roman"/>
                <w:b w:val="false"/>
                <w:i w:val="false"/>
                <w:color w:val="000000"/>
                <w:sz w:val="20"/>
              </w:rPr>
              <w:t>
Боранбаев К"-100,2 га</w:t>
            </w:r>
          </w:p>
          <w:p>
            <w:pPr>
              <w:spacing w:after="20"/>
              <w:ind w:left="20"/>
              <w:jc w:val="both"/>
            </w:pPr>
            <w:r>
              <w:rPr>
                <w:rFonts w:ascii="Times New Roman"/>
                <w:b w:val="false"/>
                <w:i w:val="false"/>
                <w:color w:val="000000"/>
                <w:sz w:val="20"/>
              </w:rPr>
              <w:t>
ОДЗ Аскер Х".-94,2 га</w:t>
            </w:r>
          </w:p>
          <w:p>
            <w:pPr>
              <w:spacing w:after="20"/>
              <w:ind w:left="20"/>
              <w:jc w:val="both"/>
            </w:pPr>
            <w:r>
              <w:rPr>
                <w:rFonts w:ascii="Times New Roman"/>
                <w:b w:val="false"/>
                <w:i w:val="false"/>
                <w:color w:val="000000"/>
                <w:sz w:val="20"/>
              </w:rPr>
              <w:t>
Шиптенко С".-44 га</w:t>
            </w:r>
          </w:p>
          <w:p>
            <w:pPr>
              <w:spacing w:after="20"/>
              <w:ind w:left="20"/>
              <w:jc w:val="both"/>
            </w:pPr>
            <w:r>
              <w:rPr>
                <w:rFonts w:ascii="Times New Roman"/>
                <w:b w:val="false"/>
                <w:i w:val="false"/>
                <w:color w:val="000000"/>
                <w:sz w:val="20"/>
              </w:rPr>
              <w:t>
ОДЗ Ташимова Б".-150 га</w:t>
            </w:r>
          </w:p>
          <w:p>
            <w:pPr>
              <w:spacing w:after="20"/>
              <w:ind w:left="20"/>
              <w:jc w:val="both"/>
            </w:pPr>
            <w:r>
              <w:rPr>
                <w:rFonts w:ascii="Times New Roman"/>
                <w:b w:val="false"/>
                <w:i w:val="false"/>
                <w:color w:val="000000"/>
                <w:sz w:val="20"/>
              </w:rPr>
              <w:t>
Тлепов Т.-195 га</w:t>
            </w:r>
          </w:p>
          <w:p>
            <w:pPr>
              <w:spacing w:after="20"/>
              <w:ind w:left="20"/>
              <w:jc w:val="both"/>
            </w:pPr>
            <w:r>
              <w:rPr>
                <w:rFonts w:ascii="Times New Roman"/>
                <w:b w:val="false"/>
                <w:i w:val="false"/>
                <w:color w:val="000000"/>
                <w:sz w:val="20"/>
              </w:rPr>
              <w:t>
Ашимов Е.457 га</w:t>
            </w:r>
          </w:p>
          <w:p>
            <w:pPr>
              <w:spacing w:after="20"/>
              <w:ind w:left="20"/>
              <w:jc w:val="both"/>
            </w:pPr>
            <w:r>
              <w:rPr>
                <w:rFonts w:ascii="Times New Roman"/>
                <w:b w:val="false"/>
                <w:i w:val="false"/>
                <w:color w:val="000000"/>
                <w:sz w:val="20"/>
              </w:rPr>
              <w:t>
ОДЗ Головко-144 га</w:t>
            </w:r>
          </w:p>
          <w:p>
            <w:pPr>
              <w:spacing w:after="20"/>
              <w:ind w:left="20"/>
              <w:jc w:val="both"/>
            </w:pPr>
            <w:r>
              <w:rPr>
                <w:rFonts w:ascii="Times New Roman"/>
                <w:b w:val="false"/>
                <w:i w:val="false"/>
                <w:color w:val="000000"/>
                <w:sz w:val="20"/>
              </w:rPr>
              <w:t>
ОДЗ Жагипаров Т.-85 га</w:t>
            </w:r>
          </w:p>
          <w:p>
            <w:pPr>
              <w:spacing w:after="20"/>
              <w:ind w:left="20"/>
              <w:jc w:val="both"/>
            </w:pPr>
            <w:r>
              <w:rPr>
                <w:rFonts w:ascii="Times New Roman"/>
                <w:b w:val="false"/>
                <w:i w:val="false"/>
                <w:color w:val="000000"/>
                <w:sz w:val="20"/>
              </w:rPr>
              <w:t>
ОДЗ Ерсак-113 га</w:t>
            </w:r>
          </w:p>
          <w:p>
            <w:pPr>
              <w:spacing w:after="20"/>
              <w:ind w:left="20"/>
              <w:jc w:val="both"/>
            </w:pPr>
            <w:r>
              <w:rPr>
                <w:rFonts w:ascii="Times New Roman"/>
                <w:b w:val="false"/>
                <w:i w:val="false"/>
                <w:color w:val="000000"/>
                <w:sz w:val="20"/>
              </w:rPr>
              <w:t>
ОДЗ Аскаров К.-25 га</w:t>
            </w:r>
          </w:p>
          <w:p>
            <w:pPr>
              <w:spacing w:after="20"/>
              <w:ind w:left="20"/>
              <w:jc w:val="both"/>
            </w:pPr>
            <w:r>
              <w:rPr>
                <w:rFonts w:ascii="Times New Roman"/>
                <w:b w:val="false"/>
                <w:i w:val="false"/>
                <w:color w:val="000000"/>
                <w:sz w:val="20"/>
              </w:rPr>
              <w:t>
Алдасугурова Б-41 га</w:t>
            </w:r>
          </w:p>
          <w:p>
            <w:pPr>
              <w:spacing w:after="20"/>
              <w:ind w:left="20"/>
              <w:jc w:val="both"/>
            </w:pPr>
            <w:r>
              <w:rPr>
                <w:rFonts w:ascii="Times New Roman"/>
                <w:b w:val="false"/>
                <w:i w:val="false"/>
                <w:color w:val="000000"/>
                <w:sz w:val="20"/>
              </w:rPr>
              <w:t>
Дуйсенбаев А.-247 га</w:t>
            </w:r>
          </w:p>
          <w:p>
            <w:pPr>
              <w:spacing w:after="20"/>
              <w:ind w:left="20"/>
              <w:jc w:val="both"/>
            </w:pPr>
            <w:r>
              <w:rPr>
                <w:rFonts w:ascii="Times New Roman"/>
                <w:b w:val="false"/>
                <w:i w:val="false"/>
                <w:color w:val="000000"/>
                <w:sz w:val="20"/>
              </w:rPr>
              <w:t>
ОДЗ Мурзалиновы-142 га</w:t>
            </w:r>
          </w:p>
          <w:p>
            <w:pPr>
              <w:spacing w:after="20"/>
              <w:ind w:left="20"/>
              <w:jc w:val="both"/>
            </w:pPr>
            <w:r>
              <w:rPr>
                <w:rFonts w:ascii="Times New Roman"/>
                <w:b w:val="false"/>
                <w:i w:val="false"/>
                <w:color w:val="000000"/>
                <w:sz w:val="20"/>
              </w:rPr>
              <w:t>
Тлеуов Т-242 га</w:t>
            </w:r>
          </w:p>
          <w:p>
            <w:pPr>
              <w:spacing w:after="20"/>
              <w:ind w:left="20"/>
              <w:jc w:val="both"/>
            </w:pPr>
            <w:r>
              <w:rPr>
                <w:rFonts w:ascii="Times New Roman"/>
                <w:b w:val="false"/>
                <w:i w:val="false"/>
                <w:color w:val="000000"/>
                <w:sz w:val="20"/>
              </w:rPr>
              <w:t>
Уналов Р-338 га</w:t>
            </w:r>
          </w:p>
          <w:p>
            <w:pPr>
              <w:spacing w:after="20"/>
              <w:ind w:left="20"/>
              <w:jc w:val="both"/>
            </w:pPr>
            <w:r>
              <w:rPr>
                <w:rFonts w:ascii="Times New Roman"/>
                <w:b w:val="false"/>
                <w:i w:val="false"/>
                <w:color w:val="000000"/>
                <w:sz w:val="20"/>
              </w:rPr>
              <w:t>
ТОО "Благодатное-2000"-240 га</w:t>
            </w:r>
          </w:p>
          <w:p>
            <w:pPr>
              <w:spacing w:after="20"/>
              <w:ind w:left="20"/>
              <w:jc w:val="both"/>
            </w:pPr>
            <w:r>
              <w:rPr>
                <w:rFonts w:ascii="Times New Roman"/>
                <w:b w:val="false"/>
                <w:i w:val="false"/>
                <w:color w:val="000000"/>
                <w:sz w:val="20"/>
              </w:rPr>
              <w:t>
ТОО "Жалыкпас и К"-987 га</w:t>
            </w:r>
          </w:p>
          <w:p>
            <w:pPr>
              <w:spacing w:after="20"/>
              <w:ind w:left="20"/>
              <w:jc w:val="both"/>
            </w:pPr>
            <w:r>
              <w:rPr>
                <w:rFonts w:ascii="Times New Roman"/>
                <w:b w:val="false"/>
                <w:i w:val="false"/>
                <w:color w:val="000000"/>
                <w:sz w:val="20"/>
              </w:rPr>
              <w:t>
ТОО "Бегей"-320,8 га</w:t>
            </w:r>
          </w:p>
          <w:p>
            <w:pPr>
              <w:spacing w:after="20"/>
              <w:ind w:left="20"/>
              <w:jc w:val="both"/>
            </w:pPr>
            <w:r>
              <w:rPr>
                <w:rFonts w:ascii="Times New Roman"/>
                <w:b w:val="false"/>
                <w:i w:val="false"/>
                <w:color w:val="000000"/>
                <w:sz w:val="20"/>
              </w:rPr>
              <w:t>
ТОО "Олжабай жана жол"-29 га7</w:t>
            </w:r>
          </w:p>
          <w:p>
            <w:pPr>
              <w:spacing w:after="20"/>
              <w:ind w:left="20"/>
              <w:jc w:val="both"/>
            </w:pPr>
            <w:r>
              <w:rPr>
                <w:rFonts w:ascii="Times New Roman"/>
                <w:b w:val="false"/>
                <w:i w:val="false"/>
                <w:color w:val="000000"/>
                <w:sz w:val="20"/>
              </w:rPr>
              <w:t>
ТОО "Еркиншилик"-101 га</w:t>
            </w:r>
          </w:p>
          <w:p>
            <w:pPr>
              <w:spacing w:after="20"/>
              <w:ind w:left="20"/>
              <w:jc w:val="both"/>
            </w:pPr>
            <w:r>
              <w:rPr>
                <w:rFonts w:ascii="Times New Roman"/>
                <w:b w:val="false"/>
                <w:i w:val="false"/>
                <w:color w:val="000000"/>
                <w:sz w:val="20"/>
              </w:rPr>
              <w:t>
ТОО "Ак жар 2016"-172га</w:t>
            </w:r>
          </w:p>
          <w:p>
            <w:pPr>
              <w:spacing w:after="20"/>
              <w:ind w:left="20"/>
              <w:jc w:val="both"/>
            </w:pPr>
            <w:r>
              <w:rPr>
                <w:rFonts w:ascii="Times New Roman"/>
                <w:b w:val="false"/>
                <w:i w:val="false"/>
                <w:color w:val="000000"/>
                <w:sz w:val="20"/>
              </w:rPr>
              <w:t>
ТОО "Олжабай Агро-2016"-1241 га</w:t>
            </w:r>
          </w:p>
          <w:p>
            <w:pPr>
              <w:spacing w:after="20"/>
              <w:ind w:left="20"/>
              <w:jc w:val="both"/>
            </w:pPr>
            <w:r>
              <w:rPr>
                <w:rFonts w:ascii="Times New Roman"/>
                <w:b w:val="false"/>
                <w:i w:val="false"/>
                <w:color w:val="000000"/>
                <w:sz w:val="20"/>
              </w:rPr>
              <w:t>
СПК "Береке-2017"-133,7 га</w:t>
            </w:r>
          </w:p>
          <w:p>
            <w:pPr>
              <w:spacing w:after="20"/>
              <w:ind w:left="20"/>
              <w:jc w:val="both"/>
            </w:pPr>
            <w:r>
              <w:rPr>
                <w:rFonts w:ascii="Times New Roman"/>
                <w:b w:val="false"/>
                <w:i w:val="false"/>
                <w:color w:val="000000"/>
                <w:sz w:val="20"/>
              </w:rPr>
              <w:t>
СПК "Agjol-2019"-223,2 га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11007га+9309,6га+6469,2га=26786 га на отгонно-пастбищное содержание животных</w:t>
            </w:r>
          </w:p>
          <w:p>
            <w:pPr>
              <w:spacing w:after="20"/>
              <w:ind w:left="20"/>
              <w:jc w:val="both"/>
            </w:pPr>
            <w:r>
              <w:rPr>
                <w:rFonts w:ascii="Times New Roman"/>
                <w:b w:val="false"/>
                <w:i w:val="false"/>
                <w:color w:val="000000"/>
                <w:sz w:val="20"/>
              </w:rPr>
              <w:t>
12447 га маточное поголовье</w:t>
            </w:r>
          </w:p>
          <w:p>
            <w:pPr>
              <w:spacing w:after="20"/>
              <w:ind w:left="20"/>
              <w:jc w:val="both"/>
            </w:pPr>
            <w:r>
              <w:rPr>
                <w:rFonts w:ascii="Times New Roman"/>
                <w:b w:val="false"/>
                <w:i w:val="false"/>
                <w:color w:val="000000"/>
                <w:sz w:val="20"/>
              </w:rPr>
              <w:t>
5744га -12447га=--6703 га</w:t>
            </w:r>
          </w:p>
        </w:tc>
      </w:tr>
    </w:tbl>
    <w:p>
      <w:pPr>
        <w:spacing w:after="0"/>
        <w:ind w:left="0"/>
        <w:jc w:val="left"/>
      </w:pPr>
      <w:r>
        <w:rPr>
          <w:rFonts w:ascii="Times New Roman"/>
          <w:b/>
          <w:i w:val="false"/>
          <w:color w:val="000000"/>
        </w:rPr>
        <w:t xml:space="preserve"> Схема пастбищеоборота в селе Олжабай батыра</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Ынтымак</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селе Алгабас</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отг.участке Баймен</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Олжабай батыра</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Ынтымак</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Алгабас</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отг.участке Баймен</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Олжабай батыра</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Ынтымак</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Алгабас</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отг.участ.Баймен</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села Олжабай батыра</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селе Ынтымак</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селе Алгабас</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отг.участ.Баймен</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села Олжабай батыра</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села Ынтымак</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села Алгабас</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отг.участ.Баймен</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913"/>
        <w:gridCol w:w="1265"/>
        <w:gridCol w:w="1265"/>
        <w:gridCol w:w="1265"/>
        <w:gridCol w:w="1265"/>
        <w:gridCol w:w="1265"/>
        <w:gridCol w:w="1265"/>
        <w:gridCol w:w="1266"/>
        <w:gridCol w:w="1266"/>
      </w:tblGrid>
      <w:tr>
        <w:trPr>
          <w:trHeight w:val="30" w:hRule="atLeast"/>
        </w:trPr>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батыра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Схема скотопрогона в сельском округе имени Олжабай батыра</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КФХ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с.Олжабай батыра – село Олжабай батыра;</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ОС – осенний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Приложение 7 к решению</w:t>
            </w:r>
            <w:r>
              <w:br/>
            </w:r>
            <w:r>
              <w:rPr>
                <w:rFonts w:ascii="Times New Roman"/>
                <w:b w:val="false"/>
                <w:i w:val="false"/>
                <w:color w:val="000000"/>
                <w:sz w:val="20"/>
              </w:rPr>
              <w:t>Ерейментауского районного</w:t>
            </w:r>
            <w:r>
              <w:br/>
            </w:r>
            <w:r>
              <w:rPr>
                <w:rFonts w:ascii="Times New Roman"/>
                <w:b w:val="false"/>
                <w:i w:val="false"/>
                <w:color w:val="000000"/>
                <w:sz w:val="20"/>
              </w:rPr>
              <w:t>маслихата от "27" декабря</w:t>
            </w:r>
            <w:r>
              <w:br/>
            </w:r>
            <w:r>
              <w:rPr>
                <w:rFonts w:ascii="Times New Roman"/>
                <w:b w:val="false"/>
                <w:i w:val="false"/>
                <w:color w:val="000000"/>
                <w:sz w:val="20"/>
              </w:rPr>
              <w:t>2021 года № 7С-21/2-21</w:t>
            </w:r>
          </w:p>
        </w:tc>
      </w:tr>
    </w:tbl>
    <w:bookmarkStart w:name="z17" w:id="9"/>
    <w:p>
      <w:pPr>
        <w:spacing w:after="0"/>
        <w:ind w:left="0"/>
        <w:jc w:val="left"/>
      </w:pPr>
      <w:r>
        <w:rPr>
          <w:rFonts w:ascii="Times New Roman"/>
          <w:b/>
          <w:i w:val="false"/>
          <w:color w:val="000000"/>
        </w:rPr>
        <w:t xml:space="preserve"> План по управлению пастбищами и их использованию в Улентинском сельском округе на 2021 год</w:t>
      </w:r>
    </w:p>
    <w:bookmarkEnd w:id="9"/>
    <w:p>
      <w:pPr>
        <w:spacing w:after="0"/>
        <w:ind w:left="0"/>
        <w:jc w:val="both"/>
      </w:pPr>
      <w:r>
        <w:rPr>
          <w:rFonts w:ascii="Times New Roman"/>
          <w:b w:val="false"/>
          <w:i w:val="false"/>
          <w:color w:val="000000"/>
          <w:sz w:val="28"/>
        </w:rPr>
        <w:t>
      Настоящий План по управлению пастбищами и их использованию в Улентинском сельском округе на 2021 год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 и иными нормативными правовыми актами.</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карту расположения пастбищ на территории Улентинского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Улентинском сельском округе;</w:t>
      </w:r>
    </w:p>
    <w:p>
      <w:pPr>
        <w:spacing w:after="0"/>
        <w:ind w:left="0"/>
        <w:jc w:val="both"/>
      </w:pPr>
      <w:r>
        <w:rPr>
          <w:rFonts w:ascii="Times New Roman"/>
          <w:b w:val="false"/>
          <w:i w:val="false"/>
          <w:color w:val="000000"/>
          <w:sz w:val="28"/>
        </w:rPr>
        <w:t>
      7) схему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схема скотопрогона;</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w:t>
      </w:r>
    </w:p>
    <w:p>
      <w:pPr>
        <w:spacing w:after="0"/>
        <w:ind w:left="0"/>
        <w:jc w:val="both"/>
      </w:pPr>
      <w:r>
        <w:rPr>
          <w:rFonts w:ascii="Times New Roman"/>
          <w:b w:val="false"/>
          <w:i w:val="false"/>
          <w:color w:val="000000"/>
          <w:sz w:val="28"/>
        </w:rPr>
        <w:t>
      сведений о ветеринарно-санитарных объектах;</w:t>
      </w:r>
    </w:p>
    <w:p>
      <w:pPr>
        <w:spacing w:after="0"/>
        <w:ind w:left="0"/>
        <w:jc w:val="both"/>
      </w:pPr>
      <w:r>
        <w:rPr>
          <w:rFonts w:ascii="Times New Roman"/>
          <w:b w:val="false"/>
          <w:i w:val="false"/>
          <w:color w:val="000000"/>
          <w:sz w:val="28"/>
        </w:rPr>
        <w:t>
      данных о численности поголовья сельскохозяйственных животных с указанием их владельцев - пастбищепользователей, физических и (или) юридических лиц;</w:t>
      </w:r>
    </w:p>
    <w:p>
      <w:pPr>
        <w:spacing w:after="0"/>
        <w:ind w:left="0"/>
        <w:jc w:val="both"/>
      </w:pPr>
      <w:r>
        <w:rPr>
          <w:rFonts w:ascii="Times New Roman"/>
          <w:b w:val="false"/>
          <w:i w:val="false"/>
          <w:color w:val="000000"/>
          <w:sz w:val="28"/>
        </w:rPr>
        <w:t>
      данных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сведений о формировании поголовья сельскохозяйственных животных для выпаса на отгонных пастбищах;</w:t>
      </w:r>
    </w:p>
    <w:p>
      <w:pPr>
        <w:spacing w:after="0"/>
        <w:ind w:left="0"/>
        <w:jc w:val="both"/>
      </w:pPr>
      <w:r>
        <w:rPr>
          <w:rFonts w:ascii="Times New Roman"/>
          <w:b w:val="false"/>
          <w:i w:val="false"/>
          <w:color w:val="000000"/>
          <w:sz w:val="28"/>
        </w:rPr>
        <w:t>
      особенностей выпаса сельскохозяйственных животных на культурных и аридных пастбищах;</w:t>
      </w:r>
    </w:p>
    <w:p>
      <w:pPr>
        <w:spacing w:after="0"/>
        <w:ind w:left="0"/>
        <w:jc w:val="both"/>
      </w:pPr>
      <w:r>
        <w:rPr>
          <w:rFonts w:ascii="Times New Roman"/>
          <w:b w:val="false"/>
          <w:i w:val="false"/>
          <w:color w:val="000000"/>
          <w:sz w:val="28"/>
        </w:rPr>
        <w:t>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Улентинском сельском округе имеются 3 населенных пункта.</w:t>
      </w:r>
    </w:p>
    <w:p>
      <w:pPr>
        <w:spacing w:after="0"/>
        <w:ind w:left="0"/>
        <w:jc w:val="both"/>
      </w:pPr>
      <w:r>
        <w:rPr>
          <w:rFonts w:ascii="Times New Roman"/>
          <w:b w:val="false"/>
          <w:i w:val="false"/>
          <w:color w:val="000000"/>
          <w:sz w:val="28"/>
        </w:rPr>
        <w:t>
      Общая площадь территории Улентинского сельского округа 132 029 гектар, из них пашни –20876 га, пастбищные земли – 89144,1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51549,9 гектар;</w:t>
      </w:r>
    </w:p>
    <w:p>
      <w:pPr>
        <w:spacing w:after="0"/>
        <w:ind w:left="0"/>
        <w:jc w:val="both"/>
      </w:pPr>
      <w:r>
        <w:rPr>
          <w:rFonts w:ascii="Times New Roman"/>
          <w:b w:val="false"/>
          <w:i w:val="false"/>
          <w:color w:val="000000"/>
          <w:sz w:val="28"/>
        </w:rPr>
        <w:t>
      земли населенных пунктов – 21440,1 гектар;</w:t>
      </w:r>
    </w:p>
    <w:p>
      <w:pPr>
        <w:spacing w:after="0"/>
        <w:ind w:left="0"/>
        <w:jc w:val="both"/>
      </w:pPr>
      <w:r>
        <w:rPr>
          <w:rFonts w:ascii="Times New Roman"/>
          <w:b w:val="false"/>
          <w:i w:val="false"/>
          <w:color w:val="000000"/>
          <w:sz w:val="28"/>
        </w:rPr>
        <w:t>
      земли запаса – 9170,9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1000 гектар;</w:t>
      </w:r>
    </w:p>
    <w:p>
      <w:pPr>
        <w:spacing w:after="0"/>
        <w:ind w:left="0"/>
        <w:jc w:val="both"/>
      </w:pPr>
      <w:r>
        <w:rPr>
          <w:rFonts w:ascii="Times New Roman"/>
          <w:b w:val="false"/>
          <w:i w:val="false"/>
          <w:color w:val="000000"/>
          <w:sz w:val="28"/>
        </w:rPr>
        <w:t>
      По природным условиям территория Улентинского сельского округа расположена в зоне сухих степей, где получил распространение дерновый тип почвообразования, где зональными почвами являются темно-каштановые. Кроме зональных почв получили широкое распространение интразональные почвы: солонцы, засоленные почвы, темно- каштановые, темно-каштановые неполноразвитые и малоразвитые почвы. Лугово-болотные почвы и солончаки. По агроклиматическим показателям резко континентальный, это выражается большими колебаниями годовых и суточных температур, значительным превышением испаряемости над количеством выпадающих осадков.</w:t>
      </w:r>
    </w:p>
    <w:p>
      <w:pPr>
        <w:spacing w:after="0"/>
        <w:ind w:left="0"/>
        <w:jc w:val="both"/>
      </w:pPr>
      <w:r>
        <w:rPr>
          <w:rFonts w:ascii="Times New Roman"/>
          <w:b w:val="false"/>
          <w:i w:val="false"/>
          <w:color w:val="000000"/>
          <w:sz w:val="28"/>
        </w:rPr>
        <w:t>
      По природным условиям территория Улентинского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темно-каштановые малогумусные тяжелосуглинистые.</w:t>
      </w:r>
    </w:p>
    <w:p>
      <w:pPr>
        <w:spacing w:after="0"/>
        <w:ind w:left="0"/>
        <w:jc w:val="both"/>
      </w:pPr>
      <w:r>
        <w:rPr>
          <w:rFonts w:ascii="Times New Roman"/>
          <w:b w:val="false"/>
          <w:i w:val="false"/>
          <w:color w:val="000000"/>
          <w:sz w:val="28"/>
        </w:rPr>
        <w:t>
      На 1 августа 2021 года в Улентинском сельском округе насчитывается (личное подворье населения и поголовье ТОО, КХ) крупного рогатого скота 3964 голов, из них маточное поголовье 2180 голов, мелкого рогатого скота 4426 голов, 2967 головы лошадей. Из них:</w:t>
      </w:r>
    </w:p>
    <w:p>
      <w:pPr>
        <w:spacing w:after="0"/>
        <w:ind w:left="0"/>
        <w:jc w:val="both"/>
      </w:pPr>
      <w:r>
        <w:rPr>
          <w:rFonts w:ascii="Times New Roman"/>
          <w:b w:val="false"/>
          <w:i w:val="false"/>
          <w:color w:val="000000"/>
          <w:sz w:val="28"/>
        </w:rPr>
        <w:t>
      в селе Уленты:</w:t>
      </w:r>
    </w:p>
    <w:p>
      <w:pPr>
        <w:spacing w:after="0"/>
        <w:ind w:left="0"/>
        <w:jc w:val="both"/>
      </w:pPr>
      <w:r>
        <w:rPr>
          <w:rFonts w:ascii="Times New Roman"/>
          <w:b w:val="false"/>
          <w:i w:val="false"/>
          <w:color w:val="000000"/>
          <w:sz w:val="28"/>
        </w:rPr>
        <w:t>
      крупного рогатого скота 1528 головы, из них маточное поголовье 805 голова, мелкого рогатого скота 1497 голов, 540 голов лошадей.</w:t>
      </w:r>
    </w:p>
    <w:p>
      <w:pPr>
        <w:spacing w:after="0"/>
        <w:ind w:left="0"/>
        <w:jc w:val="both"/>
      </w:pPr>
      <w:r>
        <w:rPr>
          <w:rFonts w:ascii="Times New Roman"/>
          <w:b w:val="false"/>
          <w:i w:val="false"/>
          <w:color w:val="000000"/>
          <w:sz w:val="28"/>
        </w:rPr>
        <w:t>
      Площадь пастбищ составляет 15995 гектар.</w:t>
      </w:r>
    </w:p>
    <w:p>
      <w:pPr>
        <w:spacing w:after="0"/>
        <w:ind w:left="0"/>
        <w:jc w:val="both"/>
      </w:pPr>
      <w:r>
        <w:rPr>
          <w:rFonts w:ascii="Times New Roman"/>
          <w:b w:val="false"/>
          <w:i w:val="false"/>
          <w:color w:val="000000"/>
          <w:sz w:val="28"/>
        </w:rPr>
        <w:t>
      в станции Уленты:</w:t>
      </w:r>
    </w:p>
    <w:p>
      <w:pPr>
        <w:spacing w:after="0"/>
        <w:ind w:left="0"/>
        <w:jc w:val="both"/>
      </w:pPr>
      <w:r>
        <w:rPr>
          <w:rFonts w:ascii="Times New Roman"/>
          <w:b w:val="false"/>
          <w:i w:val="false"/>
          <w:color w:val="000000"/>
          <w:sz w:val="28"/>
        </w:rPr>
        <w:t>
      крупного рогатого скота 75 головы, из них маточное поголовье 33 голов, мелкого рогатого скота 86 головы, 33 головы лошадей.</w:t>
      </w:r>
    </w:p>
    <w:p>
      <w:pPr>
        <w:spacing w:after="0"/>
        <w:ind w:left="0"/>
        <w:jc w:val="both"/>
      </w:pPr>
      <w:r>
        <w:rPr>
          <w:rFonts w:ascii="Times New Roman"/>
          <w:b w:val="false"/>
          <w:i w:val="false"/>
          <w:color w:val="000000"/>
          <w:sz w:val="28"/>
        </w:rPr>
        <w:t>
      Площадь пастбищ составляет 963 гектар.</w:t>
      </w:r>
    </w:p>
    <w:p>
      <w:pPr>
        <w:spacing w:after="0"/>
        <w:ind w:left="0"/>
        <w:jc w:val="both"/>
      </w:pPr>
      <w:r>
        <w:rPr>
          <w:rFonts w:ascii="Times New Roman"/>
          <w:b w:val="false"/>
          <w:i w:val="false"/>
          <w:color w:val="000000"/>
          <w:sz w:val="28"/>
        </w:rPr>
        <w:t>
      в станции Коржынколь:</w:t>
      </w:r>
    </w:p>
    <w:p>
      <w:pPr>
        <w:spacing w:after="0"/>
        <w:ind w:left="0"/>
        <w:jc w:val="both"/>
      </w:pPr>
      <w:r>
        <w:rPr>
          <w:rFonts w:ascii="Times New Roman"/>
          <w:b w:val="false"/>
          <w:i w:val="false"/>
          <w:color w:val="000000"/>
          <w:sz w:val="28"/>
        </w:rPr>
        <w:t>
      крупного рогатого скота 49 головы, из них маточное поголовье 21 голов, мелкого рогатого скота 132 голов, 10 головы лошадей.</w:t>
      </w:r>
    </w:p>
    <w:p>
      <w:pPr>
        <w:spacing w:after="0"/>
        <w:ind w:left="0"/>
        <w:jc w:val="both"/>
      </w:pPr>
      <w:r>
        <w:rPr>
          <w:rFonts w:ascii="Times New Roman"/>
          <w:b w:val="false"/>
          <w:i w:val="false"/>
          <w:color w:val="000000"/>
          <w:sz w:val="28"/>
        </w:rPr>
        <w:t>
      Площадь пастбищ составляет 3918 гектар.</w:t>
      </w:r>
    </w:p>
    <w:p>
      <w:pPr>
        <w:spacing w:after="0"/>
        <w:ind w:left="0"/>
        <w:jc w:val="both"/>
      </w:pPr>
      <w:r>
        <w:rPr>
          <w:rFonts w:ascii="Times New Roman"/>
          <w:b w:val="false"/>
          <w:i w:val="false"/>
          <w:color w:val="000000"/>
          <w:sz w:val="28"/>
        </w:rPr>
        <w:t>
      Поголовье в ТОО, крестьянских и фермерских хозяйствах Улентинского сельского округа составляет: крупного рогатого скота 2312 головы, мелкого рогатого скота 3003 головы, 2380 голов лошадей.</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76709,9 гектар.</w:t>
      </w:r>
    </w:p>
    <w:p>
      <w:pPr>
        <w:spacing w:after="0"/>
        <w:ind w:left="0"/>
        <w:jc w:val="both"/>
      </w:pPr>
      <w:r>
        <w:rPr>
          <w:rFonts w:ascii="Times New Roman"/>
          <w:b w:val="false"/>
          <w:i w:val="false"/>
          <w:color w:val="000000"/>
          <w:sz w:val="28"/>
        </w:rPr>
        <w:t>
      Для обеспечения сельскохозяйственных животных по Улентинскому сельскому округу имеются всего 97585,9 гектар пастбищных угодий.</w:t>
      </w:r>
    </w:p>
    <w:p>
      <w:pPr>
        <w:spacing w:after="0"/>
        <w:ind w:left="0"/>
        <w:jc w:val="both"/>
      </w:pPr>
      <w:r>
        <w:rPr>
          <w:rFonts w:ascii="Times New Roman"/>
          <w:b w:val="false"/>
          <w:i w:val="false"/>
          <w:color w:val="000000"/>
          <w:sz w:val="28"/>
        </w:rPr>
        <w:t>
      По Улентинскому сельскому округу договоров сервитутов на земельные участки не заключались.</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(с.Уленты, ст.Уленты, ст.Коржынколь) по содержанию маточного (дойного) поголовья сельскохозяйственных животных при имеющихся пастбищных угодьях населенных пунктов в размере 33 625,4 га, неимеется потребность, при норме нагрузки 10 га на одну голову КРС, 2 га на одну голову МРС и 12 га на одну голову лошади. Сложившуюся потребность распределили отдельно по селам и их пастбищным угодиям а так же на землях близлежащих землях крестиянских хозяйств.</w:t>
      </w:r>
    </w:p>
    <w:p>
      <w:pPr>
        <w:spacing w:after="0"/>
        <w:ind w:left="0"/>
        <w:jc w:val="both"/>
      </w:pPr>
      <w:r>
        <w:rPr>
          <w:rFonts w:ascii="Times New Roman"/>
          <w:b w:val="false"/>
          <w:i w:val="false"/>
          <w:color w:val="000000"/>
          <w:sz w:val="28"/>
        </w:rPr>
        <w:t>
      Частично сложившуюся потребность пастбищных угодий в товариществах крестьянских и фермерских хозяйствах (далее КХ, КФХ) необходимо восполнить за счет выпаса сельскохозяйственных животных населения на землях в близ лежащих незагруженных землях КХ и СПК, принадлежащих КХ "Аубакиров" Аубакиров Гибадолла Хасенович –5942га, КХ "Зейнел" Зейнел 1000га, КХ "Заман" Батенов Кошербай - 799,3 га, КХ "Салкынбек" Салкынбек Шырын Салқынбекқызы – 300 га, КХ "Кусаинов" Кусаинов Муслим Зейнелгабиденович – 370 га, КХ "Пан" Кусаинов Кайрулла Кушенович – 200 га, КХ "ҚАЙРҚОЖА", глава Калдарбеков Айдар Маратбекович – 420 га, КХ Аубакиров Меирхан Амантаевич – 70 га, КХ Темирбаев Абай Сулейменович – 346 га, КХ Төкен Ерболат Қабдылғаниұлы-730,2 га, КХ "Аргынбай", глава Апенов Бапаш Серикович-415 га, Магрупова Ляля-1242 га, ТОО "ЦентрСпецСтрой-Астана 1"-2134,2 га, ТОО "Alim Astana Group"-1860 га, ТОО "Агрофирма Сарыадыр"-7922 га, ТОО "Мейрман"-2872 га, ТОО "Баеке" – 200га, ТОО "Коржинколь" – 1054га, ТОО "Ботан-А" – 196га, ТОО "Даниал-А" – 1000га, ТОО "Корпорация ОН-Олжа" – 7922га, ТОО "Титау-Ферм" – 3085 га, ТОО "Зимовка 109" – 1600 га.</w:t>
      </w:r>
    </w:p>
    <w:p>
      <w:pPr>
        <w:spacing w:after="0"/>
        <w:ind w:left="0"/>
        <w:jc w:val="both"/>
      </w:pPr>
      <w:r>
        <w:rPr>
          <w:rFonts w:ascii="Times New Roman"/>
          <w:b w:val="false"/>
          <w:i w:val="false"/>
          <w:color w:val="000000"/>
          <w:sz w:val="28"/>
        </w:rPr>
        <w:t>
      Для определения границ и местонахождения вышеуказанных земельных участков используется Автоматизированная информационная система государственного земельного кадастра (АИС ГЗК). По кадастровым номерам определяются географические координаты, внутренние и внешние границы земельных участков и площади.</w:t>
      </w:r>
    </w:p>
    <w:p>
      <w:pPr>
        <w:spacing w:after="0"/>
        <w:ind w:left="0"/>
        <w:jc w:val="both"/>
      </w:pPr>
      <w:r>
        <w:rPr>
          <w:rFonts w:ascii="Times New Roman"/>
          <w:b w:val="false"/>
          <w:i w:val="false"/>
          <w:color w:val="000000"/>
          <w:sz w:val="28"/>
        </w:rPr>
        <w:t>
      При использовании земель землепользователя с незагруженными землями землепользователем имеющего нехватки патбищ для поголовья скота, заключается договор между землепользователями. Так же, определяются границы земель для использования с уведомлением отдела земельных отношений Ерейментауского района.</w:t>
      </w:r>
    </w:p>
    <w:p>
      <w:pPr>
        <w:spacing w:after="0"/>
        <w:ind w:left="0"/>
        <w:jc w:val="both"/>
      </w:pPr>
      <w:r>
        <w:rPr>
          <w:rFonts w:ascii="Times New Roman"/>
          <w:b w:val="false"/>
          <w:i w:val="false"/>
          <w:color w:val="000000"/>
          <w:sz w:val="28"/>
        </w:rPr>
        <w:t>
      Землепользователи села Уленты и жители села для водопоя используют реку Уленты, и безымянные плотины вблизи села Уленты.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станци Уленты и жители станции для водопоя используют реку Уленты и плотины вблизи села Уленты. Схемы доступа пастбищепользователей к водоисточникам.</w:t>
      </w:r>
    </w:p>
    <w:p>
      <w:pPr>
        <w:spacing w:after="0"/>
        <w:ind w:left="0"/>
        <w:jc w:val="both"/>
      </w:pPr>
      <w:r>
        <w:rPr>
          <w:rFonts w:ascii="Times New Roman"/>
          <w:b w:val="false"/>
          <w:i w:val="false"/>
          <w:color w:val="000000"/>
          <w:sz w:val="28"/>
        </w:rPr>
        <w:t>
      Землепользователи станции Коржынколь и жители села для водопоя используют озера озеро Коржынколь, Майколь и Тениз. Расположенных в близи станции Коржынколь. Определены схемы доступа пастбищепользователей к водоисточникам.</w:t>
      </w:r>
    </w:p>
    <w:p>
      <w:pPr>
        <w:spacing w:after="0"/>
        <w:ind w:left="0"/>
        <w:jc w:val="both"/>
      </w:pPr>
      <w:r>
        <w:rPr>
          <w:rFonts w:ascii="Times New Roman"/>
          <w:b w:val="false"/>
          <w:i w:val="false"/>
          <w:color w:val="000000"/>
          <w:sz w:val="28"/>
        </w:rPr>
        <w:t xml:space="preserve">
      Среднесуточное водопотребление сельскохозяйственными животными определено согласно </w:t>
      </w:r>
      <w:r>
        <w:rPr>
          <w:rFonts w:ascii="Times New Roman"/>
          <w:b w:val="false"/>
          <w:i w:val="false"/>
          <w:color w:val="000000"/>
          <w:sz w:val="28"/>
        </w:rPr>
        <w:t>приказа</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"Методика по разработке удельных норм водопотребления и водоотведения".</w:t>
      </w:r>
    </w:p>
    <w:p>
      <w:pPr>
        <w:spacing w:after="0"/>
        <w:ind w:left="0"/>
        <w:jc w:val="left"/>
      </w:pPr>
      <w:r>
        <w:rPr>
          <w:rFonts w:ascii="Times New Roman"/>
          <w:b/>
          <w:i w:val="false"/>
          <w:color w:val="000000"/>
        </w:rPr>
        <w:t xml:space="preserve"> Среднесуточное водопотребление сельскохозяйственных животных, литр в сутки на 1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0"/>
        <w:gridCol w:w="1523"/>
        <w:gridCol w:w="1523"/>
        <w:gridCol w:w="1523"/>
        <w:gridCol w:w="1523"/>
        <w:gridCol w:w="1524"/>
        <w:gridCol w:w="1524"/>
      </w:tblGrid>
      <w:tr>
        <w:trPr>
          <w:trHeight w:val="30" w:hRule="atLeast"/>
        </w:trPr>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животных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регион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Сезоны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молочные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сухостойные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Нетели в возрасте до 2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Телята в возрасте до 6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с приплодом</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Свиноматки взрослые супоросные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свиней в возрасте до</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месяцев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рабочие, не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племенные, кормящие матки</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1,5 лет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Жеребята в возрасте до 7 месяцев</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взрослые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 овец в возрасте до 1 года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Схемы пастбищеоборотов и календарный график по использованию пастбищ, устанавливающий сезонные маршруты выпаса и передвижения сельскохозяйственных животных определяются КХ, КФХ, ТОО, СПК с учетом сведений указанных в настоящем плане самостоятельно землепользователями.</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Улентинского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
        <w:gridCol w:w="3111"/>
        <w:gridCol w:w="1213"/>
        <w:gridCol w:w="2380"/>
        <w:gridCol w:w="3917"/>
        <w:gridCol w:w="1214"/>
      </w:tblGrid>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p>
            <w:pPr>
              <w:spacing w:after="20"/>
              <w:ind w:left="20"/>
              <w:jc w:val="both"/>
            </w:pPr>
            <w:r>
              <w:rPr>
                <w:rFonts w:ascii="Times New Roman"/>
                <w:b w:val="false"/>
                <w:i w:val="false"/>
                <w:color w:val="000000"/>
                <w:sz w:val="20"/>
              </w:rPr>
              <w:t>
га</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"Сайдалы" Ахметов Серик Кадырович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КРС-180, МРС-100, лошади -300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180крс*10=1800,</w:t>
            </w:r>
          </w:p>
          <w:p>
            <w:pPr>
              <w:spacing w:after="20"/>
              <w:ind w:left="20"/>
              <w:jc w:val="both"/>
            </w:pPr>
            <w:r>
              <w:rPr>
                <w:rFonts w:ascii="Times New Roman"/>
                <w:b w:val="false"/>
                <w:i w:val="false"/>
                <w:color w:val="000000"/>
                <w:sz w:val="20"/>
              </w:rPr>
              <w:t>
 100мрс*2=200. 300лошади*12=3600</w:t>
            </w:r>
          </w:p>
          <w:p>
            <w:pPr>
              <w:spacing w:after="20"/>
              <w:ind w:left="20"/>
              <w:jc w:val="both"/>
            </w:pPr>
            <w:r>
              <w:rPr>
                <w:rFonts w:ascii="Times New Roman"/>
                <w:b w:val="false"/>
                <w:i w:val="false"/>
                <w:color w:val="000000"/>
                <w:sz w:val="20"/>
              </w:rPr>
              <w:t>
1800+200+3600=5600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"Гасна" Даниряов Муратбек Рахметжанович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 МРС-16, лошади -3</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2крс*10=20, 16мрс*2=32. </w:t>
            </w:r>
          </w:p>
          <w:p>
            <w:pPr>
              <w:spacing w:after="20"/>
              <w:ind w:left="20"/>
              <w:jc w:val="both"/>
            </w:pPr>
            <w:r>
              <w:rPr>
                <w:rFonts w:ascii="Times New Roman"/>
                <w:b w:val="false"/>
                <w:i w:val="false"/>
                <w:color w:val="000000"/>
                <w:sz w:val="20"/>
              </w:rPr>
              <w:t>
3лошади*12=36</w:t>
            </w:r>
          </w:p>
          <w:p>
            <w:pPr>
              <w:spacing w:after="20"/>
              <w:ind w:left="20"/>
              <w:jc w:val="both"/>
            </w:pPr>
            <w:r>
              <w:rPr>
                <w:rFonts w:ascii="Times New Roman"/>
                <w:b w:val="false"/>
                <w:i w:val="false"/>
                <w:color w:val="000000"/>
                <w:sz w:val="20"/>
              </w:rPr>
              <w:t>
20+32+36=88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"Бает-Ауыл" Баетов Адирбек Жанабекович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 МРС-382, лошади -20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26крс*10=260, 382мрс*2=764. </w:t>
            </w:r>
          </w:p>
          <w:p>
            <w:pPr>
              <w:spacing w:after="20"/>
              <w:ind w:left="20"/>
              <w:jc w:val="both"/>
            </w:pPr>
            <w:r>
              <w:rPr>
                <w:rFonts w:ascii="Times New Roman"/>
                <w:b w:val="false"/>
                <w:i w:val="false"/>
                <w:color w:val="000000"/>
                <w:sz w:val="20"/>
              </w:rPr>
              <w:t>
20лошади*112=240</w:t>
            </w:r>
          </w:p>
          <w:p>
            <w:pPr>
              <w:spacing w:after="20"/>
              <w:ind w:left="20"/>
              <w:jc w:val="both"/>
            </w:pPr>
            <w:r>
              <w:rPr>
                <w:rFonts w:ascii="Times New Roman"/>
                <w:b w:val="false"/>
                <w:i w:val="false"/>
                <w:color w:val="000000"/>
                <w:sz w:val="20"/>
              </w:rPr>
              <w:t>
260+364+240=864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 Азиев Берикбай Кусаинович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КРС-294, МРС-300, лошади -66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294крс*10=2940, 300мрс*=600. </w:t>
            </w:r>
          </w:p>
          <w:p>
            <w:pPr>
              <w:spacing w:after="20"/>
              <w:ind w:left="20"/>
              <w:jc w:val="both"/>
            </w:pPr>
            <w:r>
              <w:rPr>
                <w:rFonts w:ascii="Times New Roman"/>
                <w:b w:val="false"/>
                <w:i w:val="false"/>
                <w:color w:val="000000"/>
                <w:sz w:val="20"/>
              </w:rPr>
              <w:t>
66лошади*12=792</w:t>
            </w:r>
          </w:p>
          <w:p>
            <w:pPr>
              <w:spacing w:after="20"/>
              <w:ind w:left="20"/>
              <w:jc w:val="both"/>
            </w:pPr>
            <w:r>
              <w:rPr>
                <w:rFonts w:ascii="Times New Roman"/>
                <w:b w:val="false"/>
                <w:i w:val="false"/>
                <w:color w:val="000000"/>
                <w:sz w:val="20"/>
              </w:rPr>
              <w:t>
2940+600+792=4332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 Апенов Сыздык Сыздыкович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МРС-0, лошади -25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5крс*10=50 </w:t>
            </w:r>
          </w:p>
          <w:p>
            <w:pPr>
              <w:spacing w:after="20"/>
              <w:ind w:left="20"/>
              <w:jc w:val="both"/>
            </w:pPr>
            <w:r>
              <w:rPr>
                <w:rFonts w:ascii="Times New Roman"/>
                <w:b w:val="false"/>
                <w:i w:val="false"/>
                <w:color w:val="000000"/>
                <w:sz w:val="20"/>
              </w:rPr>
              <w:t>
25лошади*12=300</w:t>
            </w:r>
          </w:p>
          <w:p>
            <w:pPr>
              <w:spacing w:after="20"/>
              <w:ind w:left="20"/>
              <w:jc w:val="both"/>
            </w:pPr>
            <w:r>
              <w:rPr>
                <w:rFonts w:ascii="Times New Roman"/>
                <w:b w:val="false"/>
                <w:i w:val="false"/>
                <w:color w:val="000000"/>
                <w:sz w:val="20"/>
              </w:rPr>
              <w:t>
50+300=350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"Достык" Ильчубаев Серик Иркенович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1413,8</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 МРС-76, лошади -0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11крс*10=, 110</w:t>
            </w:r>
          </w:p>
          <w:p>
            <w:pPr>
              <w:spacing w:after="20"/>
              <w:ind w:left="20"/>
              <w:jc w:val="both"/>
            </w:pPr>
            <w:r>
              <w:rPr>
                <w:rFonts w:ascii="Times New Roman"/>
                <w:b w:val="false"/>
                <w:i w:val="false"/>
                <w:color w:val="000000"/>
                <w:sz w:val="20"/>
              </w:rPr>
              <w:t xml:space="preserve">
76мрс*2=152. </w:t>
            </w:r>
          </w:p>
          <w:p>
            <w:pPr>
              <w:spacing w:after="20"/>
              <w:ind w:left="20"/>
              <w:jc w:val="both"/>
            </w:pPr>
            <w:r>
              <w:rPr>
                <w:rFonts w:ascii="Times New Roman"/>
                <w:b w:val="false"/>
                <w:i w:val="false"/>
                <w:color w:val="000000"/>
                <w:sz w:val="20"/>
              </w:rPr>
              <w:t>
88+12=1056</w:t>
            </w:r>
          </w:p>
          <w:p>
            <w:pPr>
              <w:spacing w:after="20"/>
              <w:ind w:left="20"/>
              <w:jc w:val="both"/>
            </w:pPr>
            <w:r>
              <w:rPr>
                <w:rFonts w:ascii="Times New Roman"/>
                <w:b w:val="false"/>
                <w:i w:val="false"/>
                <w:color w:val="000000"/>
                <w:sz w:val="20"/>
              </w:rPr>
              <w:t>
110+300+1056=1466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"Баке" Копбаев Серик Тулегенович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КРС-302, лошади -275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302крс*10=3020, </w:t>
            </w:r>
          </w:p>
          <w:p>
            <w:pPr>
              <w:spacing w:after="20"/>
              <w:ind w:left="20"/>
              <w:jc w:val="both"/>
            </w:pPr>
            <w:r>
              <w:rPr>
                <w:rFonts w:ascii="Times New Roman"/>
                <w:b w:val="false"/>
                <w:i w:val="false"/>
                <w:color w:val="000000"/>
                <w:sz w:val="20"/>
              </w:rPr>
              <w:t>
275лошади*12=3300</w:t>
            </w:r>
          </w:p>
          <w:p>
            <w:pPr>
              <w:spacing w:after="20"/>
              <w:ind w:left="20"/>
              <w:jc w:val="both"/>
            </w:pPr>
            <w:r>
              <w:rPr>
                <w:rFonts w:ascii="Times New Roman"/>
                <w:b w:val="false"/>
                <w:i w:val="false"/>
                <w:color w:val="000000"/>
                <w:sz w:val="20"/>
              </w:rPr>
              <w:t>
3020+3300+=6320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Нуртазин Искак Жансеитович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-440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440лошади*12=5280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 Мустафин Ербол Тарыпович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КРС-66, МРС-526, лошади -460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66крс*10=660, 526мрс*2=1052. </w:t>
            </w:r>
          </w:p>
          <w:p>
            <w:pPr>
              <w:spacing w:after="20"/>
              <w:ind w:left="20"/>
              <w:jc w:val="both"/>
            </w:pPr>
            <w:r>
              <w:rPr>
                <w:rFonts w:ascii="Times New Roman"/>
                <w:b w:val="false"/>
                <w:i w:val="false"/>
                <w:color w:val="000000"/>
                <w:sz w:val="20"/>
              </w:rPr>
              <w:t>
460лошади*12=5520</w:t>
            </w:r>
          </w:p>
          <w:p>
            <w:pPr>
              <w:spacing w:after="20"/>
              <w:ind w:left="20"/>
              <w:jc w:val="both"/>
            </w:pPr>
            <w:r>
              <w:rPr>
                <w:rFonts w:ascii="Times New Roman"/>
                <w:b w:val="false"/>
                <w:i w:val="false"/>
                <w:color w:val="000000"/>
                <w:sz w:val="20"/>
              </w:rPr>
              <w:t>
660+1052+5520=7232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"Дархан-1" Рыскулов Есенгельды Аманжолович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 лошади -21</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3крс*3=30, </w:t>
            </w:r>
          </w:p>
          <w:p>
            <w:pPr>
              <w:spacing w:after="20"/>
              <w:ind w:left="20"/>
              <w:jc w:val="both"/>
            </w:pPr>
            <w:r>
              <w:rPr>
                <w:rFonts w:ascii="Times New Roman"/>
                <w:b w:val="false"/>
                <w:i w:val="false"/>
                <w:color w:val="000000"/>
                <w:sz w:val="20"/>
              </w:rPr>
              <w:t>
21лошади*12=252</w:t>
            </w:r>
          </w:p>
          <w:p>
            <w:pPr>
              <w:spacing w:after="20"/>
              <w:ind w:left="20"/>
              <w:jc w:val="both"/>
            </w:pPr>
            <w:r>
              <w:rPr>
                <w:rFonts w:ascii="Times New Roman"/>
                <w:b w:val="false"/>
                <w:i w:val="false"/>
                <w:color w:val="000000"/>
                <w:sz w:val="20"/>
              </w:rPr>
              <w:t>
30+252=282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Сулейменов Толеген Сманович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КРС-44, МРС-33, лошади -15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44крс*10=440, 33мрс*2=66 </w:t>
            </w:r>
          </w:p>
          <w:p>
            <w:pPr>
              <w:spacing w:after="20"/>
              <w:ind w:left="20"/>
              <w:jc w:val="both"/>
            </w:pPr>
            <w:r>
              <w:rPr>
                <w:rFonts w:ascii="Times New Roman"/>
                <w:b w:val="false"/>
                <w:i w:val="false"/>
                <w:color w:val="000000"/>
                <w:sz w:val="20"/>
              </w:rPr>
              <w:t>
15лошади*12=180</w:t>
            </w:r>
          </w:p>
          <w:p>
            <w:pPr>
              <w:spacing w:after="20"/>
              <w:ind w:left="20"/>
              <w:jc w:val="both"/>
            </w:pPr>
            <w:r>
              <w:rPr>
                <w:rFonts w:ascii="Times New Roman"/>
                <w:b w:val="false"/>
                <w:i w:val="false"/>
                <w:color w:val="000000"/>
                <w:sz w:val="20"/>
              </w:rPr>
              <w:t>
440+66+180=686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"Имагамбет" Бекбаев Куаныш Ботпаевич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КРС-420, МРС-470, лошади -291</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420крс*10=4200, 470мрс*2=1140. </w:t>
            </w:r>
          </w:p>
          <w:p>
            <w:pPr>
              <w:spacing w:after="20"/>
              <w:ind w:left="20"/>
              <w:jc w:val="both"/>
            </w:pPr>
            <w:r>
              <w:rPr>
                <w:rFonts w:ascii="Times New Roman"/>
                <w:b w:val="false"/>
                <w:i w:val="false"/>
                <w:color w:val="000000"/>
                <w:sz w:val="20"/>
              </w:rPr>
              <w:t>
291лошади*12=3492</w:t>
            </w:r>
          </w:p>
          <w:p>
            <w:pPr>
              <w:spacing w:after="20"/>
              <w:ind w:left="20"/>
              <w:jc w:val="both"/>
            </w:pPr>
            <w:r>
              <w:rPr>
                <w:rFonts w:ascii="Times New Roman"/>
                <w:b w:val="false"/>
                <w:i w:val="false"/>
                <w:color w:val="000000"/>
                <w:sz w:val="20"/>
              </w:rPr>
              <w:t>
4200+1140+3492=8832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 Тайжанов Шарап Таурбаевич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КРС-294, МРС-300, лошади -66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294крс*10=2940, 300мрс*2=600. </w:t>
            </w:r>
          </w:p>
          <w:p>
            <w:pPr>
              <w:spacing w:after="20"/>
              <w:ind w:left="20"/>
              <w:jc w:val="both"/>
            </w:pPr>
            <w:r>
              <w:rPr>
                <w:rFonts w:ascii="Times New Roman"/>
                <w:b w:val="false"/>
                <w:i w:val="false"/>
                <w:color w:val="000000"/>
                <w:sz w:val="20"/>
              </w:rPr>
              <w:t>
66лошади*12=792</w:t>
            </w:r>
          </w:p>
          <w:p>
            <w:pPr>
              <w:spacing w:after="20"/>
              <w:ind w:left="20"/>
              <w:jc w:val="both"/>
            </w:pPr>
            <w:r>
              <w:rPr>
                <w:rFonts w:ascii="Times New Roman"/>
                <w:b w:val="false"/>
                <w:i w:val="false"/>
                <w:color w:val="000000"/>
                <w:sz w:val="20"/>
              </w:rPr>
              <w:t>
2940+600+792=4332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 Нигметов Айдар Сагадиевич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КРС-770 лошади -330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770крс*10=7700,. </w:t>
            </w:r>
          </w:p>
          <w:p>
            <w:pPr>
              <w:spacing w:after="20"/>
              <w:ind w:left="20"/>
              <w:jc w:val="both"/>
            </w:pPr>
            <w:r>
              <w:rPr>
                <w:rFonts w:ascii="Times New Roman"/>
                <w:b w:val="false"/>
                <w:i w:val="false"/>
                <w:color w:val="000000"/>
                <w:sz w:val="20"/>
              </w:rPr>
              <w:t>
330лошади*12=3960</w:t>
            </w:r>
          </w:p>
          <w:p>
            <w:pPr>
              <w:spacing w:after="20"/>
              <w:ind w:left="20"/>
              <w:jc w:val="both"/>
            </w:pPr>
            <w:r>
              <w:rPr>
                <w:rFonts w:ascii="Times New Roman"/>
                <w:b w:val="false"/>
                <w:i w:val="false"/>
                <w:color w:val="000000"/>
                <w:sz w:val="20"/>
              </w:rPr>
              <w:t>
7700+39600=11660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-8607,8</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 глава Султанов Тендик Калиакбарович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 МРС-176, лошади -19</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21крс*10=210, 176мрс*2=352. </w:t>
            </w:r>
          </w:p>
          <w:p>
            <w:pPr>
              <w:spacing w:after="20"/>
              <w:ind w:left="20"/>
              <w:jc w:val="both"/>
            </w:pPr>
            <w:r>
              <w:rPr>
                <w:rFonts w:ascii="Times New Roman"/>
                <w:b w:val="false"/>
                <w:i w:val="false"/>
                <w:color w:val="000000"/>
                <w:sz w:val="20"/>
              </w:rPr>
              <w:t>
19лошади*12=228</w:t>
            </w:r>
          </w:p>
          <w:p>
            <w:pPr>
              <w:spacing w:after="20"/>
              <w:ind w:left="20"/>
              <w:jc w:val="both"/>
            </w:pPr>
            <w:r>
              <w:rPr>
                <w:rFonts w:ascii="Times New Roman"/>
                <w:b w:val="false"/>
                <w:i w:val="false"/>
                <w:color w:val="000000"/>
                <w:sz w:val="20"/>
              </w:rPr>
              <w:t>
210+352+228=790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Тавлетеев Газиз Талипович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лошади -7</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5крс*10=50, 7лошади*12=133</w:t>
            </w:r>
          </w:p>
          <w:p>
            <w:pPr>
              <w:spacing w:after="20"/>
              <w:ind w:left="20"/>
              <w:jc w:val="both"/>
            </w:pPr>
            <w:r>
              <w:rPr>
                <w:rFonts w:ascii="Times New Roman"/>
                <w:b w:val="false"/>
                <w:i w:val="false"/>
                <w:color w:val="000000"/>
                <w:sz w:val="20"/>
              </w:rPr>
              <w:t>
50+133=163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Худжанов Сахрат Берикович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КРС-24, МРС-150, лошади -36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24крс*10=240, 150мрс*2=300. </w:t>
            </w:r>
          </w:p>
          <w:p>
            <w:pPr>
              <w:spacing w:after="20"/>
              <w:ind w:left="20"/>
              <w:jc w:val="both"/>
            </w:pPr>
            <w:r>
              <w:rPr>
                <w:rFonts w:ascii="Times New Roman"/>
                <w:b w:val="false"/>
                <w:i w:val="false"/>
                <w:color w:val="000000"/>
                <w:sz w:val="20"/>
              </w:rPr>
              <w:t>
36лошади*12=432</w:t>
            </w:r>
          </w:p>
          <w:p>
            <w:pPr>
              <w:spacing w:after="20"/>
              <w:ind w:left="20"/>
              <w:jc w:val="both"/>
            </w:pPr>
            <w:r>
              <w:rPr>
                <w:rFonts w:ascii="Times New Roman"/>
                <w:b w:val="false"/>
                <w:i w:val="false"/>
                <w:color w:val="000000"/>
                <w:sz w:val="20"/>
              </w:rPr>
              <w:t>
240+300+432=972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Амангельды Какимович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КРС-34, МРС-31, лошади -22</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34крс*10=340, 31мрс*2=62 </w:t>
            </w:r>
          </w:p>
          <w:p>
            <w:pPr>
              <w:spacing w:after="20"/>
              <w:ind w:left="20"/>
              <w:jc w:val="both"/>
            </w:pPr>
            <w:r>
              <w:rPr>
                <w:rFonts w:ascii="Times New Roman"/>
                <w:b w:val="false"/>
                <w:i w:val="false"/>
                <w:color w:val="000000"/>
                <w:sz w:val="20"/>
              </w:rPr>
              <w:t>
22лошади*12=264</w:t>
            </w:r>
          </w:p>
          <w:p>
            <w:pPr>
              <w:spacing w:after="20"/>
              <w:ind w:left="20"/>
              <w:jc w:val="both"/>
            </w:pPr>
            <w:r>
              <w:rPr>
                <w:rFonts w:ascii="Times New Roman"/>
                <w:b w:val="false"/>
                <w:i w:val="false"/>
                <w:color w:val="000000"/>
                <w:sz w:val="20"/>
              </w:rPr>
              <w:t>
340+62+264=666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Аубакиров Гибадолла Хасенович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"Зейнел" Зейнел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"Заман" Батенов Кошербай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"Салкынбек" Салкынбек Шырын Салқынбекқызы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"Кусаинов" Кусаинов Муслим Зейнелгабиденович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га,</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"Пан" Кусаинов Кайрулла Кушенович –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"ҚАЙРҚОЖА", глава Калдарбеков Айдар Маратбекович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Аубакиров Меирхан Амантаевич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Темирбаев Абай Сулейменович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Төкен Ерболат Қабдылғаниұлы-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730,2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"Аргынбай", глава Апенов Бапаш Серикович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415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Магрупова Ляля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"ЦентрСпецСтрой-Астана 1"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"Alim Astana Group"</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1860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Сарыадыр"</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7922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"Мейрман"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"Баеке"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"Коржинколь"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"Ботан-А"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"Даниал-А"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"Корпорация ОН-Олжа"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"Титау-Ферм"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3085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"Зимовка 109"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79962,7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18991.7</w:t>
            </w:r>
          </w:p>
        </w:tc>
      </w:tr>
    </w:tbl>
    <w:p>
      <w:pPr>
        <w:spacing w:after="0"/>
        <w:ind w:left="0"/>
        <w:jc w:val="left"/>
      </w:pPr>
      <w:r>
        <w:rPr>
          <w:rFonts w:ascii="Times New Roman"/>
          <w:b/>
          <w:i w:val="false"/>
          <w:color w:val="000000"/>
        </w:rPr>
        <w:t xml:space="preserve"> Сведения о наличие скота и пастбищных угодий по Улентнскому сельскому округу в разрезе по населенным пунктам</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384"/>
        <w:gridCol w:w="1236"/>
        <w:gridCol w:w="1877"/>
        <w:gridCol w:w="3975"/>
        <w:gridCol w:w="4444"/>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пастбищь, га</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пастищ, га</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Уленты населения</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КРС- 1528 головы,</w:t>
            </w:r>
          </w:p>
          <w:p>
            <w:pPr>
              <w:spacing w:after="20"/>
              <w:ind w:left="20"/>
              <w:jc w:val="both"/>
            </w:pPr>
            <w:r>
              <w:rPr>
                <w:rFonts w:ascii="Times New Roman"/>
                <w:b w:val="false"/>
                <w:i w:val="false"/>
                <w:color w:val="000000"/>
                <w:sz w:val="20"/>
              </w:rPr>
              <w:t>
(Из них маточное поголовье -805 голов),</w:t>
            </w:r>
          </w:p>
          <w:p>
            <w:pPr>
              <w:spacing w:after="20"/>
              <w:ind w:left="20"/>
              <w:jc w:val="both"/>
            </w:pPr>
            <w:r>
              <w:rPr>
                <w:rFonts w:ascii="Times New Roman"/>
                <w:b w:val="false"/>
                <w:i w:val="false"/>
                <w:color w:val="000000"/>
                <w:sz w:val="20"/>
              </w:rPr>
              <w:t>
МРС –1497 головы,</w:t>
            </w:r>
          </w:p>
          <w:p>
            <w:pPr>
              <w:spacing w:after="20"/>
              <w:ind w:left="20"/>
              <w:jc w:val="both"/>
            </w:pPr>
            <w:r>
              <w:rPr>
                <w:rFonts w:ascii="Times New Roman"/>
                <w:b w:val="false"/>
                <w:i w:val="false"/>
                <w:color w:val="000000"/>
                <w:sz w:val="20"/>
              </w:rPr>
              <w:t>
Лошади – 540 головы</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1528гол.*10га/гол.=15280 га</w:t>
            </w:r>
          </w:p>
          <w:p>
            <w:pPr>
              <w:spacing w:after="20"/>
              <w:ind w:left="20"/>
              <w:jc w:val="both"/>
            </w:pPr>
            <w:r>
              <w:rPr>
                <w:rFonts w:ascii="Times New Roman"/>
                <w:b w:val="false"/>
                <w:i w:val="false"/>
                <w:color w:val="000000"/>
                <w:sz w:val="20"/>
              </w:rPr>
              <w:t>
(КРС (мат.) 805гол.*10га/гол.= 8050 га)</w:t>
            </w:r>
          </w:p>
          <w:p>
            <w:pPr>
              <w:spacing w:after="20"/>
              <w:ind w:left="20"/>
              <w:jc w:val="both"/>
            </w:pPr>
            <w:r>
              <w:rPr>
                <w:rFonts w:ascii="Times New Roman"/>
                <w:b w:val="false"/>
                <w:i w:val="false"/>
                <w:color w:val="000000"/>
                <w:sz w:val="20"/>
              </w:rPr>
              <w:t>
МРС 1497гол.*2га/гол.=2994 га</w:t>
            </w:r>
          </w:p>
          <w:p>
            <w:pPr>
              <w:spacing w:after="20"/>
              <w:ind w:left="20"/>
              <w:jc w:val="both"/>
            </w:pPr>
            <w:r>
              <w:rPr>
                <w:rFonts w:ascii="Times New Roman"/>
                <w:b w:val="false"/>
                <w:i w:val="false"/>
                <w:color w:val="000000"/>
                <w:sz w:val="20"/>
              </w:rPr>
              <w:t>
Лошади 540гол.*12га/гол.=6480 га</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15280га+2994га+6480га=</w:t>
            </w:r>
          </w:p>
          <w:p>
            <w:pPr>
              <w:spacing w:after="20"/>
              <w:ind w:left="20"/>
              <w:jc w:val="both"/>
            </w:pPr>
            <w:r>
              <w:rPr>
                <w:rFonts w:ascii="Times New Roman"/>
                <w:b w:val="false"/>
                <w:i w:val="false"/>
                <w:color w:val="000000"/>
                <w:sz w:val="20"/>
              </w:rPr>
              <w:t>
24754 га на отгонно-пастбищное содержание животных</w:t>
            </w:r>
          </w:p>
          <w:p>
            <w:pPr>
              <w:spacing w:after="20"/>
              <w:ind w:left="20"/>
              <w:jc w:val="both"/>
            </w:pPr>
            <w:r>
              <w:rPr>
                <w:rFonts w:ascii="Times New Roman"/>
                <w:b w:val="false"/>
                <w:i w:val="false"/>
                <w:color w:val="000000"/>
                <w:sz w:val="20"/>
              </w:rPr>
              <w:t>
8050 га маточное поголовье</w:t>
            </w:r>
          </w:p>
          <w:p>
            <w:pPr>
              <w:spacing w:after="20"/>
              <w:ind w:left="20"/>
              <w:jc w:val="both"/>
            </w:pPr>
            <w:r>
              <w:rPr>
                <w:rFonts w:ascii="Times New Roman"/>
                <w:b w:val="false"/>
                <w:i w:val="false"/>
                <w:color w:val="000000"/>
                <w:sz w:val="20"/>
              </w:rPr>
              <w:t xml:space="preserve">
15995-8050га= 7945га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Уленты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КРС- 75 головы</w:t>
            </w:r>
          </w:p>
          <w:p>
            <w:pPr>
              <w:spacing w:after="20"/>
              <w:ind w:left="20"/>
              <w:jc w:val="both"/>
            </w:pPr>
            <w:r>
              <w:rPr>
                <w:rFonts w:ascii="Times New Roman"/>
                <w:b w:val="false"/>
                <w:i w:val="false"/>
                <w:color w:val="000000"/>
                <w:sz w:val="20"/>
              </w:rPr>
              <w:t>
(из них маточное поголовье -53 голов)</w:t>
            </w:r>
          </w:p>
          <w:p>
            <w:pPr>
              <w:spacing w:after="20"/>
              <w:ind w:left="20"/>
              <w:jc w:val="both"/>
            </w:pPr>
            <w:r>
              <w:rPr>
                <w:rFonts w:ascii="Times New Roman"/>
                <w:b w:val="false"/>
                <w:i w:val="false"/>
                <w:color w:val="000000"/>
                <w:sz w:val="20"/>
              </w:rPr>
              <w:t>
МРС – 86 голов</w:t>
            </w:r>
          </w:p>
          <w:p>
            <w:pPr>
              <w:spacing w:after="20"/>
              <w:ind w:left="20"/>
              <w:jc w:val="both"/>
            </w:pPr>
            <w:r>
              <w:rPr>
                <w:rFonts w:ascii="Times New Roman"/>
                <w:b w:val="false"/>
                <w:i w:val="false"/>
                <w:color w:val="000000"/>
                <w:sz w:val="20"/>
              </w:rPr>
              <w:t>
Лощади -33 голов</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198 гол.*8га/гол.= 1980 га</w:t>
            </w:r>
          </w:p>
          <w:p>
            <w:pPr>
              <w:spacing w:after="20"/>
              <w:ind w:left="20"/>
              <w:jc w:val="both"/>
            </w:pPr>
            <w:r>
              <w:rPr>
                <w:rFonts w:ascii="Times New Roman"/>
                <w:b w:val="false"/>
                <w:i w:val="false"/>
                <w:color w:val="000000"/>
                <w:sz w:val="20"/>
              </w:rPr>
              <w:t>
(КРС (мат.) 33гол.* 10 га/гол.=330га)</w:t>
            </w:r>
          </w:p>
          <w:p>
            <w:pPr>
              <w:spacing w:after="20"/>
              <w:ind w:left="20"/>
              <w:jc w:val="both"/>
            </w:pPr>
            <w:r>
              <w:rPr>
                <w:rFonts w:ascii="Times New Roman"/>
                <w:b w:val="false"/>
                <w:i w:val="false"/>
                <w:color w:val="000000"/>
                <w:sz w:val="20"/>
              </w:rPr>
              <w:t>
МРС 86 гол.*2га/гол.=172га</w:t>
            </w:r>
          </w:p>
          <w:p>
            <w:pPr>
              <w:spacing w:after="20"/>
              <w:ind w:left="20"/>
              <w:jc w:val="both"/>
            </w:pPr>
            <w:r>
              <w:rPr>
                <w:rFonts w:ascii="Times New Roman"/>
                <w:b w:val="false"/>
                <w:i w:val="false"/>
                <w:color w:val="000000"/>
                <w:sz w:val="20"/>
              </w:rPr>
              <w:t>
Лошади 33гол.*12га/гол=396</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1980га+172га+396га=2548га на отгонно-пастбищное содержание животных</w:t>
            </w:r>
          </w:p>
          <w:p>
            <w:pPr>
              <w:spacing w:after="20"/>
              <w:ind w:left="20"/>
              <w:jc w:val="both"/>
            </w:pPr>
            <w:r>
              <w:rPr>
                <w:rFonts w:ascii="Times New Roman"/>
                <w:b w:val="false"/>
                <w:i w:val="false"/>
                <w:color w:val="000000"/>
                <w:sz w:val="20"/>
              </w:rPr>
              <w:t>
 330 га маточное поголовье</w:t>
            </w:r>
          </w:p>
          <w:p>
            <w:pPr>
              <w:spacing w:after="20"/>
              <w:ind w:left="20"/>
              <w:jc w:val="both"/>
            </w:pPr>
            <w:r>
              <w:rPr>
                <w:rFonts w:ascii="Times New Roman"/>
                <w:b w:val="false"/>
                <w:i w:val="false"/>
                <w:color w:val="000000"/>
                <w:sz w:val="20"/>
              </w:rPr>
              <w:t>
963га-330га=633га</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Станция Коржынколь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КРС- 49 головы</w:t>
            </w:r>
          </w:p>
          <w:p>
            <w:pPr>
              <w:spacing w:after="20"/>
              <w:ind w:left="20"/>
              <w:jc w:val="both"/>
            </w:pPr>
            <w:r>
              <w:rPr>
                <w:rFonts w:ascii="Times New Roman"/>
                <w:b w:val="false"/>
                <w:i w:val="false"/>
                <w:color w:val="000000"/>
                <w:sz w:val="20"/>
              </w:rPr>
              <w:t>
(из них маточное поголовье -21 голова)</w:t>
            </w:r>
          </w:p>
          <w:p>
            <w:pPr>
              <w:spacing w:after="20"/>
              <w:ind w:left="20"/>
              <w:jc w:val="both"/>
            </w:pPr>
            <w:r>
              <w:rPr>
                <w:rFonts w:ascii="Times New Roman"/>
                <w:b w:val="false"/>
                <w:i w:val="false"/>
                <w:color w:val="000000"/>
                <w:sz w:val="20"/>
              </w:rPr>
              <w:t>
МРС – 132 голов</w:t>
            </w:r>
          </w:p>
          <w:p>
            <w:pPr>
              <w:spacing w:after="20"/>
              <w:ind w:left="20"/>
              <w:jc w:val="both"/>
            </w:pPr>
            <w:r>
              <w:rPr>
                <w:rFonts w:ascii="Times New Roman"/>
                <w:b w:val="false"/>
                <w:i w:val="false"/>
                <w:color w:val="000000"/>
                <w:sz w:val="20"/>
              </w:rPr>
              <w:t>
Лощади -10 голов</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49 гол.*10га/гол.= 490 га</w:t>
            </w:r>
          </w:p>
          <w:p>
            <w:pPr>
              <w:spacing w:after="20"/>
              <w:ind w:left="20"/>
              <w:jc w:val="both"/>
            </w:pPr>
            <w:r>
              <w:rPr>
                <w:rFonts w:ascii="Times New Roman"/>
                <w:b w:val="false"/>
                <w:i w:val="false"/>
                <w:color w:val="000000"/>
                <w:sz w:val="20"/>
              </w:rPr>
              <w:t>
(КРС (мат.) 21гол.* 10 га/гол.=210га)</w:t>
            </w:r>
          </w:p>
          <w:p>
            <w:pPr>
              <w:spacing w:after="20"/>
              <w:ind w:left="20"/>
              <w:jc w:val="both"/>
            </w:pPr>
            <w:r>
              <w:rPr>
                <w:rFonts w:ascii="Times New Roman"/>
                <w:b w:val="false"/>
                <w:i w:val="false"/>
                <w:color w:val="000000"/>
                <w:sz w:val="20"/>
              </w:rPr>
              <w:t>
МРС 132 гол.*2га/гол.=264 га</w:t>
            </w:r>
          </w:p>
          <w:p>
            <w:pPr>
              <w:spacing w:after="20"/>
              <w:ind w:left="20"/>
              <w:jc w:val="both"/>
            </w:pPr>
            <w:r>
              <w:rPr>
                <w:rFonts w:ascii="Times New Roman"/>
                <w:b w:val="false"/>
                <w:i w:val="false"/>
                <w:color w:val="000000"/>
                <w:sz w:val="20"/>
              </w:rPr>
              <w:t>
Лошади 10гол.*12га/гол=120га</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490га+264га+120га=874га на отгонно-пастбищное содержание животных</w:t>
            </w:r>
          </w:p>
          <w:p>
            <w:pPr>
              <w:spacing w:after="20"/>
              <w:ind w:left="20"/>
              <w:jc w:val="both"/>
            </w:pPr>
            <w:r>
              <w:rPr>
                <w:rFonts w:ascii="Times New Roman"/>
                <w:b w:val="false"/>
                <w:i w:val="false"/>
                <w:color w:val="000000"/>
                <w:sz w:val="20"/>
              </w:rPr>
              <w:t>
210га маточное поголовье</w:t>
            </w:r>
          </w:p>
          <w:p>
            <w:pPr>
              <w:spacing w:after="20"/>
              <w:ind w:left="20"/>
              <w:jc w:val="both"/>
            </w:pPr>
            <w:r>
              <w:rPr>
                <w:rFonts w:ascii="Times New Roman"/>
                <w:b w:val="false"/>
                <w:i w:val="false"/>
                <w:color w:val="000000"/>
                <w:sz w:val="20"/>
              </w:rPr>
              <w:t>
3918га-210га=3708га</w:t>
            </w:r>
          </w:p>
        </w:tc>
      </w:tr>
    </w:tbl>
    <w:p>
      <w:pPr>
        <w:spacing w:after="0"/>
        <w:ind w:left="0"/>
        <w:jc w:val="left"/>
      </w:pPr>
      <w:r>
        <w:rPr>
          <w:rFonts w:ascii="Times New Roman"/>
          <w:b/>
          <w:i w:val="false"/>
          <w:color w:val="000000"/>
        </w:rPr>
        <w:t xml:space="preserve"> Сведения о перераспределения пастбищ для размещения поголовья сельскохозяйственных животных населения.</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71"/>
        <w:gridCol w:w="2481"/>
        <w:gridCol w:w="838"/>
        <w:gridCol w:w="4057"/>
        <w:gridCol w:w="1037"/>
        <w:gridCol w:w="247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Нехватка/излишки пастбищ,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КРС- 1528 головы,</w:t>
            </w:r>
          </w:p>
          <w:p>
            <w:pPr>
              <w:spacing w:after="20"/>
              <w:ind w:left="20"/>
              <w:jc w:val="both"/>
            </w:pPr>
            <w:r>
              <w:rPr>
                <w:rFonts w:ascii="Times New Roman"/>
                <w:b w:val="false"/>
                <w:i w:val="false"/>
                <w:color w:val="000000"/>
                <w:sz w:val="20"/>
              </w:rPr>
              <w:t>
(Из них маточное поголовье -805 голов),</w:t>
            </w:r>
          </w:p>
          <w:p>
            <w:pPr>
              <w:spacing w:after="20"/>
              <w:ind w:left="20"/>
              <w:jc w:val="both"/>
            </w:pPr>
            <w:r>
              <w:rPr>
                <w:rFonts w:ascii="Times New Roman"/>
                <w:b w:val="false"/>
                <w:i w:val="false"/>
                <w:color w:val="000000"/>
                <w:sz w:val="20"/>
              </w:rPr>
              <w:t>
МРС –1497 головы,</w:t>
            </w:r>
          </w:p>
          <w:p>
            <w:pPr>
              <w:spacing w:after="20"/>
              <w:ind w:left="20"/>
              <w:jc w:val="both"/>
            </w:pPr>
            <w:r>
              <w:rPr>
                <w:rFonts w:ascii="Times New Roman"/>
                <w:b w:val="false"/>
                <w:i w:val="false"/>
                <w:color w:val="000000"/>
                <w:sz w:val="20"/>
              </w:rPr>
              <w:t>
Лошади – 540 головы</w:t>
            </w:r>
          </w:p>
          <w:p>
            <w:pPr>
              <w:spacing w:after="20"/>
              <w:ind w:left="20"/>
              <w:jc w:val="both"/>
            </w:pPr>
            <w:r>
              <w:rPr>
                <w:rFonts w:ascii="Times New Roman"/>
                <w:b w:val="false"/>
                <w:i w:val="false"/>
                <w:color w:val="000000"/>
                <w:sz w:val="20"/>
              </w:rPr>
              <w:t>
 (с.Уленты)</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1528гол.*10га/гол.=15280 га</w:t>
            </w:r>
          </w:p>
          <w:p>
            <w:pPr>
              <w:spacing w:after="20"/>
              <w:ind w:left="20"/>
              <w:jc w:val="both"/>
            </w:pPr>
            <w:r>
              <w:rPr>
                <w:rFonts w:ascii="Times New Roman"/>
                <w:b w:val="false"/>
                <w:i w:val="false"/>
                <w:color w:val="000000"/>
                <w:sz w:val="20"/>
              </w:rPr>
              <w:t>
(КРС (мат.) 805гол.*10га/гол.= 8050 га)</w:t>
            </w:r>
          </w:p>
          <w:p>
            <w:pPr>
              <w:spacing w:after="20"/>
              <w:ind w:left="20"/>
              <w:jc w:val="both"/>
            </w:pPr>
            <w:r>
              <w:rPr>
                <w:rFonts w:ascii="Times New Roman"/>
                <w:b w:val="false"/>
                <w:i w:val="false"/>
                <w:color w:val="000000"/>
                <w:sz w:val="20"/>
              </w:rPr>
              <w:t>
МРС 1497гол.*2га/гол.=2994 га</w:t>
            </w:r>
          </w:p>
          <w:p>
            <w:pPr>
              <w:spacing w:after="20"/>
              <w:ind w:left="20"/>
              <w:jc w:val="both"/>
            </w:pPr>
            <w:r>
              <w:rPr>
                <w:rFonts w:ascii="Times New Roman"/>
                <w:b w:val="false"/>
                <w:i w:val="false"/>
                <w:color w:val="000000"/>
                <w:sz w:val="20"/>
              </w:rPr>
              <w:t>
Лошади 540гол.*12га/гол.=6480 га</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24754 га </w:t>
            </w:r>
          </w:p>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"Титау-Ферм" – 3085 га, </w:t>
            </w:r>
          </w:p>
          <w:p>
            <w:pPr>
              <w:spacing w:after="20"/>
              <w:ind w:left="20"/>
              <w:jc w:val="both"/>
            </w:pPr>
            <w:r>
              <w:rPr>
                <w:rFonts w:ascii="Times New Roman"/>
                <w:b w:val="false"/>
                <w:i w:val="false"/>
                <w:color w:val="000000"/>
                <w:sz w:val="20"/>
              </w:rPr>
              <w:t xml:space="preserve">
КХ "Зейнел" - 1000га, </w:t>
            </w:r>
          </w:p>
          <w:p>
            <w:pPr>
              <w:spacing w:after="20"/>
              <w:ind w:left="20"/>
              <w:jc w:val="both"/>
            </w:pPr>
            <w:r>
              <w:rPr>
                <w:rFonts w:ascii="Times New Roman"/>
                <w:b w:val="false"/>
                <w:i w:val="false"/>
                <w:color w:val="000000"/>
                <w:sz w:val="20"/>
              </w:rPr>
              <w:t xml:space="preserve">
КХ "Заман" - 799,3 га, </w:t>
            </w:r>
          </w:p>
          <w:p>
            <w:pPr>
              <w:spacing w:after="20"/>
              <w:ind w:left="20"/>
              <w:jc w:val="both"/>
            </w:pPr>
            <w:r>
              <w:rPr>
                <w:rFonts w:ascii="Times New Roman"/>
                <w:b w:val="false"/>
                <w:i w:val="false"/>
                <w:color w:val="000000"/>
                <w:sz w:val="20"/>
              </w:rPr>
              <w:t>
КХ "Салкынбек"– 300 га,</w:t>
            </w:r>
          </w:p>
          <w:p>
            <w:pPr>
              <w:spacing w:after="20"/>
              <w:ind w:left="20"/>
              <w:jc w:val="both"/>
            </w:pPr>
            <w:r>
              <w:rPr>
                <w:rFonts w:ascii="Times New Roman"/>
                <w:b w:val="false"/>
                <w:i w:val="false"/>
                <w:color w:val="000000"/>
                <w:sz w:val="20"/>
              </w:rPr>
              <w:t xml:space="preserve">
 КХ "Кусаинов" – 370 га, </w:t>
            </w:r>
          </w:p>
          <w:p>
            <w:pPr>
              <w:spacing w:after="20"/>
              <w:ind w:left="20"/>
              <w:jc w:val="both"/>
            </w:pPr>
            <w:r>
              <w:rPr>
                <w:rFonts w:ascii="Times New Roman"/>
                <w:b w:val="false"/>
                <w:i w:val="false"/>
                <w:color w:val="000000"/>
                <w:sz w:val="20"/>
              </w:rPr>
              <w:t>
КХ "Пан"– 200 га,</w:t>
            </w:r>
          </w:p>
          <w:p>
            <w:pPr>
              <w:spacing w:after="20"/>
              <w:ind w:left="20"/>
              <w:jc w:val="both"/>
            </w:pPr>
            <w:r>
              <w:rPr>
                <w:rFonts w:ascii="Times New Roman"/>
                <w:b w:val="false"/>
                <w:i w:val="false"/>
                <w:color w:val="000000"/>
                <w:sz w:val="20"/>
              </w:rPr>
              <w:t xml:space="preserve">
 КХ "ҚАЙРҚОЖА", – 420 га, </w:t>
            </w:r>
          </w:p>
          <w:p>
            <w:pPr>
              <w:spacing w:after="20"/>
              <w:ind w:left="20"/>
              <w:jc w:val="both"/>
            </w:pPr>
            <w:r>
              <w:rPr>
                <w:rFonts w:ascii="Times New Roman"/>
                <w:b w:val="false"/>
                <w:i w:val="false"/>
                <w:color w:val="000000"/>
                <w:sz w:val="20"/>
              </w:rPr>
              <w:t xml:space="preserve">
КХ Аубакиров Меирхан Амантаевич – 70 га, КХ Темирбаев Абай Сулейменович – 346 га, КХ Төкен Ерболат Қабдылғаниұлы-730,2 га, КХ "Аргынбай -415 га, </w:t>
            </w:r>
          </w:p>
          <w:p>
            <w:pPr>
              <w:spacing w:after="20"/>
              <w:ind w:left="20"/>
              <w:jc w:val="both"/>
            </w:pPr>
            <w:r>
              <w:rPr>
                <w:rFonts w:ascii="Times New Roman"/>
                <w:b w:val="false"/>
                <w:i w:val="false"/>
                <w:color w:val="000000"/>
                <w:sz w:val="20"/>
              </w:rPr>
              <w:t>
Магрупова Ляля-1242 га,</w:t>
            </w:r>
          </w:p>
          <w:p>
            <w:pPr>
              <w:spacing w:after="20"/>
              <w:ind w:left="20"/>
              <w:jc w:val="both"/>
            </w:pPr>
            <w:r>
              <w:rPr>
                <w:rFonts w:ascii="Times New Roman"/>
                <w:b w:val="false"/>
                <w:i w:val="false"/>
                <w:color w:val="000000"/>
                <w:sz w:val="20"/>
              </w:rPr>
              <w:t xml:space="preserve">
 ТОО "ЦентрСпецСтрой-Астана 1"-2134,2га, </w:t>
            </w:r>
          </w:p>
          <w:p>
            <w:pPr>
              <w:spacing w:after="20"/>
              <w:ind w:left="20"/>
              <w:jc w:val="both"/>
            </w:pPr>
            <w:r>
              <w:rPr>
                <w:rFonts w:ascii="Times New Roman"/>
                <w:b w:val="false"/>
                <w:i w:val="false"/>
                <w:color w:val="000000"/>
                <w:sz w:val="20"/>
              </w:rPr>
              <w:t>
ТОО "Alim Astana Group"-1860 га,</w:t>
            </w:r>
          </w:p>
          <w:p>
            <w:pPr>
              <w:spacing w:after="20"/>
              <w:ind w:left="20"/>
              <w:jc w:val="both"/>
            </w:pPr>
            <w:r>
              <w:rPr>
                <w:rFonts w:ascii="Times New Roman"/>
                <w:b w:val="false"/>
                <w:i w:val="false"/>
                <w:color w:val="000000"/>
                <w:sz w:val="20"/>
              </w:rPr>
              <w:t xml:space="preserve">
 ТОО "Агрофирма Сарыадыр"-7922 га, </w:t>
            </w:r>
          </w:p>
          <w:p>
            <w:pPr>
              <w:spacing w:after="20"/>
              <w:ind w:left="20"/>
              <w:jc w:val="both"/>
            </w:pPr>
            <w:r>
              <w:rPr>
                <w:rFonts w:ascii="Times New Roman"/>
                <w:b w:val="false"/>
                <w:i w:val="false"/>
                <w:color w:val="000000"/>
                <w:sz w:val="20"/>
              </w:rPr>
              <w:t>
Итого 26835,4 га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26835,4 га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24754га-26835га= 2081,4га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КРС- 75 головы</w:t>
            </w:r>
          </w:p>
          <w:p>
            <w:pPr>
              <w:spacing w:after="20"/>
              <w:ind w:left="20"/>
              <w:jc w:val="both"/>
            </w:pPr>
            <w:r>
              <w:rPr>
                <w:rFonts w:ascii="Times New Roman"/>
                <w:b w:val="false"/>
                <w:i w:val="false"/>
                <w:color w:val="000000"/>
                <w:sz w:val="20"/>
              </w:rPr>
              <w:t>
(из них маточное поголовье -53 голов)</w:t>
            </w:r>
          </w:p>
          <w:p>
            <w:pPr>
              <w:spacing w:after="20"/>
              <w:ind w:left="20"/>
              <w:jc w:val="both"/>
            </w:pPr>
            <w:r>
              <w:rPr>
                <w:rFonts w:ascii="Times New Roman"/>
                <w:b w:val="false"/>
                <w:i w:val="false"/>
                <w:color w:val="000000"/>
                <w:sz w:val="20"/>
              </w:rPr>
              <w:t>
МРС – 86 голов</w:t>
            </w:r>
          </w:p>
          <w:p>
            <w:pPr>
              <w:spacing w:after="20"/>
              <w:ind w:left="20"/>
              <w:jc w:val="both"/>
            </w:pPr>
            <w:r>
              <w:rPr>
                <w:rFonts w:ascii="Times New Roman"/>
                <w:b w:val="false"/>
                <w:i w:val="false"/>
                <w:color w:val="000000"/>
                <w:sz w:val="20"/>
              </w:rPr>
              <w:t>
Лощади -33 голов (ст.Уленты)</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198 гол.*8га/гол.= 1980 га</w:t>
            </w:r>
          </w:p>
          <w:p>
            <w:pPr>
              <w:spacing w:after="20"/>
              <w:ind w:left="20"/>
              <w:jc w:val="both"/>
            </w:pPr>
            <w:r>
              <w:rPr>
                <w:rFonts w:ascii="Times New Roman"/>
                <w:b w:val="false"/>
                <w:i w:val="false"/>
                <w:color w:val="000000"/>
                <w:sz w:val="20"/>
              </w:rPr>
              <w:t>
(КРС (мат.) 33гол.* 10 га/гол.=330га)</w:t>
            </w:r>
          </w:p>
          <w:p>
            <w:pPr>
              <w:spacing w:after="20"/>
              <w:ind w:left="20"/>
              <w:jc w:val="both"/>
            </w:pPr>
            <w:r>
              <w:rPr>
                <w:rFonts w:ascii="Times New Roman"/>
                <w:b w:val="false"/>
                <w:i w:val="false"/>
                <w:color w:val="000000"/>
                <w:sz w:val="20"/>
              </w:rPr>
              <w:t>
МРС 86 гол.*2га/гол.=172га</w:t>
            </w:r>
          </w:p>
          <w:p>
            <w:pPr>
              <w:spacing w:after="20"/>
              <w:ind w:left="20"/>
              <w:jc w:val="both"/>
            </w:pPr>
            <w:r>
              <w:rPr>
                <w:rFonts w:ascii="Times New Roman"/>
                <w:b w:val="false"/>
                <w:i w:val="false"/>
                <w:color w:val="000000"/>
                <w:sz w:val="20"/>
              </w:rPr>
              <w:t>
Лошади 33гол.*12га/гол=396</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2548га</w:t>
            </w:r>
          </w:p>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"Мейрман"-2872 га,</w:t>
            </w:r>
          </w:p>
          <w:p>
            <w:pPr>
              <w:spacing w:after="20"/>
              <w:ind w:left="20"/>
              <w:jc w:val="both"/>
            </w:pPr>
            <w:r>
              <w:rPr>
                <w:rFonts w:ascii="Times New Roman"/>
                <w:b w:val="false"/>
                <w:i w:val="false"/>
                <w:color w:val="000000"/>
                <w:sz w:val="20"/>
              </w:rPr>
              <w:t xml:space="preserve">
Итого 2872 га.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 га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2548-2872=324га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КРС- 49 головы</w:t>
            </w:r>
          </w:p>
          <w:p>
            <w:pPr>
              <w:spacing w:after="20"/>
              <w:ind w:left="20"/>
              <w:jc w:val="both"/>
            </w:pPr>
            <w:r>
              <w:rPr>
                <w:rFonts w:ascii="Times New Roman"/>
                <w:b w:val="false"/>
                <w:i w:val="false"/>
                <w:color w:val="000000"/>
                <w:sz w:val="20"/>
              </w:rPr>
              <w:t>
(из них маточное поголовье -21 голова)</w:t>
            </w:r>
          </w:p>
          <w:p>
            <w:pPr>
              <w:spacing w:after="20"/>
              <w:ind w:left="20"/>
              <w:jc w:val="both"/>
            </w:pPr>
            <w:r>
              <w:rPr>
                <w:rFonts w:ascii="Times New Roman"/>
                <w:b w:val="false"/>
                <w:i w:val="false"/>
                <w:color w:val="000000"/>
                <w:sz w:val="20"/>
              </w:rPr>
              <w:t>
МРС – 132 голов</w:t>
            </w:r>
          </w:p>
          <w:p>
            <w:pPr>
              <w:spacing w:after="20"/>
              <w:ind w:left="20"/>
              <w:jc w:val="both"/>
            </w:pPr>
            <w:r>
              <w:rPr>
                <w:rFonts w:ascii="Times New Roman"/>
                <w:b w:val="false"/>
                <w:i w:val="false"/>
                <w:color w:val="000000"/>
                <w:sz w:val="20"/>
              </w:rPr>
              <w:t>
Лощади -10 голов</w:t>
            </w:r>
          </w:p>
          <w:p>
            <w:pPr>
              <w:spacing w:after="20"/>
              <w:ind w:left="20"/>
              <w:jc w:val="both"/>
            </w:pPr>
            <w:r>
              <w:rPr>
                <w:rFonts w:ascii="Times New Roman"/>
                <w:b w:val="false"/>
                <w:i w:val="false"/>
                <w:color w:val="000000"/>
                <w:sz w:val="20"/>
              </w:rPr>
              <w:t>
(ст.Коржынколь)</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49 гол.*10га/гол.= 490 га</w:t>
            </w:r>
          </w:p>
          <w:p>
            <w:pPr>
              <w:spacing w:after="20"/>
              <w:ind w:left="20"/>
              <w:jc w:val="both"/>
            </w:pPr>
            <w:r>
              <w:rPr>
                <w:rFonts w:ascii="Times New Roman"/>
                <w:b w:val="false"/>
                <w:i w:val="false"/>
                <w:color w:val="000000"/>
                <w:sz w:val="20"/>
              </w:rPr>
              <w:t>
(КРС (мат.) 21гол.* 10 га/гол.=210га)</w:t>
            </w:r>
          </w:p>
          <w:p>
            <w:pPr>
              <w:spacing w:after="20"/>
              <w:ind w:left="20"/>
              <w:jc w:val="both"/>
            </w:pPr>
            <w:r>
              <w:rPr>
                <w:rFonts w:ascii="Times New Roman"/>
                <w:b w:val="false"/>
                <w:i w:val="false"/>
                <w:color w:val="000000"/>
                <w:sz w:val="20"/>
              </w:rPr>
              <w:t>
МРС 132 гол.*2га/гол.=264 га</w:t>
            </w:r>
          </w:p>
          <w:p>
            <w:pPr>
              <w:spacing w:after="20"/>
              <w:ind w:left="20"/>
              <w:jc w:val="both"/>
            </w:pPr>
            <w:r>
              <w:rPr>
                <w:rFonts w:ascii="Times New Roman"/>
                <w:b w:val="false"/>
                <w:i w:val="false"/>
                <w:color w:val="000000"/>
                <w:sz w:val="20"/>
              </w:rPr>
              <w:t>
Лошади 10гол.*12га/гол=120га</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874га</w:t>
            </w:r>
          </w:p>
        </w:tc>
        <w:tc>
          <w:tcPr>
            <w:tcW w:w="4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Ст.Коржынколь - 3918га </w:t>
            </w:r>
          </w:p>
          <w:p>
            <w:pPr>
              <w:spacing w:after="20"/>
              <w:ind w:left="20"/>
              <w:jc w:val="both"/>
            </w:pPr>
            <w:r>
              <w:rPr>
                <w:rFonts w:ascii="Times New Roman"/>
                <w:b w:val="false"/>
                <w:i w:val="false"/>
                <w:color w:val="000000"/>
                <w:sz w:val="20"/>
              </w:rPr>
              <w:t>
Итого: 3918га</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 га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874-3918=3044га</w:t>
            </w:r>
          </w:p>
        </w:tc>
      </w:tr>
    </w:tbl>
    <w:p>
      <w:pPr>
        <w:spacing w:after="0"/>
        <w:ind w:left="0"/>
        <w:jc w:val="left"/>
      </w:pPr>
      <w:r>
        <w:rPr>
          <w:rFonts w:ascii="Times New Roman"/>
          <w:b/>
          <w:i w:val="false"/>
          <w:color w:val="000000"/>
        </w:rPr>
        <w:t xml:space="preserve"> Схема пастбищеоборота в селе Уленты</w:t>
      </w:r>
    </w:p>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станции Уленты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в станции Коржынколь</w:t>
      </w:r>
    </w:p>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селе Уленты</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станции Уленты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пастбищеоборота населения с обозначением внешних и внутренних границ и с указанием периодов в станции Коржынколь</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села Уленты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станция Уленты</w:t>
      </w:r>
    </w:p>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доступа пастбищепользователей к водоисточникам станции Коржынколь</w:t>
      </w:r>
    </w:p>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Уленты</w:t>
      </w:r>
    </w:p>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станции Уленты</w:t>
      </w:r>
    </w:p>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станции Коржынколь</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селе Уленты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станции Уленты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расположенные в станции Коржынколь</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Уленты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Уленты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Коржынколь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left"/>
      </w:pPr>
      <w:r>
        <w:rPr>
          <w:rFonts w:ascii="Times New Roman"/>
          <w:b/>
          <w:i w:val="false"/>
          <w:color w:val="000000"/>
        </w:rPr>
        <w:t xml:space="preserve"> Схема скотопрогона в Улентинском сельском округе</w:t>
      </w:r>
    </w:p>
    <w:p>
      <w:pPr>
        <w:spacing w:after="0"/>
        <w:ind w:left="0"/>
        <w:jc w:val="left"/>
      </w:pP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КХ – крестьянское хозяйство;</w:t>
      </w:r>
    </w:p>
    <w:p>
      <w:pPr>
        <w:spacing w:after="0"/>
        <w:ind w:left="0"/>
        <w:jc w:val="both"/>
      </w:pPr>
      <w:r>
        <w:rPr>
          <w:rFonts w:ascii="Times New Roman"/>
          <w:b w:val="false"/>
          <w:i w:val="false"/>
          <w:color w:val="000000"/>
          <w:sz w:val="28"/>
        </w:rPr>
        <w:t>
      КХФ – крестьянское фермерское хозяйство;</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СПК – селькохозяйственный производственный кооператив;</w:t>
      </w:r>
    </w:p>
    <w:p>
      <w:pPr>
        <w:spacing w:after="0"/>
        <w:ind w:left="0"/>
        <w:jc w:val="both"/>
      </w:pPr>
      <w:r>
        <w:rPr>
          <w:rFonts w:ascii="Times New Roman"/>
          <w:b w:val="false"/>
          <w:i w:val="false"/>
          <w:color w:val="000000"/>
          <w:sz w:val="28"/>
        </w:rPr>
        <w:t>
      ОДЗ – общедолевые землепользователи;</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с.Уленты – село Улентый;</w:t>
      </w:r>
    </w:p>
    <w:p>
      <w:pPr>
        <w:spacing w:after="0"/>
        <w:ind w:left="0"/>
        <w:jc w:val="both"/>
      </w:pPr>
      <w:r>
        <w:rPr>
          <w:rFonts w:ascii="Times New Roman"/>
          <w:b w:val="false"/>
          <w:i w:val="false"/>
          <w:color w:val="000000"/>
          <w:sz w:val="28"/>
        </w:rPr>
        <w:t>
      ст.Уленты – станция Уленты</w:t>
      </w:r>
    </w:p>
    <w:p>
      <w:pPr>
        <w:spacing w:after="0"/>
        <w:ind w:left="0"/>
        <w:jc w:val="both"/>
      </w:pPr>
      <w:r>
        <w:rPr>
          <w:rFonts w:ascii="Times New Roman"/>
          <w:b w:val="false"/>
          <w:i w:val="false"/>
          <w:color w:val="000000"/>
          <w:sz w:val="28"/>
        </w:rPr>
        <w:t>
      ст.Коржынколь – станция Коржынколь</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