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c978db" w14:textId="ec978d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села Бозтал, села Новомарковка, Койтасского сельского округа, Еркиншиликского сельского округа, Тайбайского сельского округа, Тургайского сельского округа Ерейментауского района на 2021 год</w:t>
      </w:r>
    </w:p>
    <w:p>
      <w:pPr>
        <w:spacing w:after="0"/>
        <w:ind w:left="0"/>
        <w:jc w:val="both"/>
      </w:pPr>
      <w:r>
        <w:rPr>
          <w:rFonts w:ascii="Times New Roman"/>
          <w:b w:val="false"/>
          <w:i w:val="false"/>
          <w:color w:val="000000"/>
          <w:sz w:val="28"/>
        </w:rPr>
        <w:t>Решение Ерейментауского районного маслихата Акмолинской области от 23 декабря 2021 года № 7С-19/5-21</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статьей 8</w:t>
      </w:r>
      <w:r>
        <w:rPr>
          <w:rFonts w:ascii="Times New Roman"/>
          <w:b w:val="false"/>
          <w:i w:val="false"/>
          <w:color w:val="000000"/>
          <w:sz w:val="28"/>
        </w:rPr>
        <w:t xml:space="preserve"> Закона Республики Казахстан "О пастбищах", Ерейментауский районный маслихат РЕШИЛ:</w:t>
      </w:r>
    </w:p>
    <w:bookmarkEnd w:id="0"/>
    <w:bookmarkStart w:name="z2"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села Бозтал, села Новомарковка, Койтасского сельского округа, Еркиншиликского сельского округа, Тайбайского сельского округа, Тургайского сельского округа Ерейментауского района на 2021 год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к настоящему решению.</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Ерейментауского</w:t>
            </w:r>
          </w:p>
          <w:p>
            <w:pPr>
              <w:spacing w:after="20"/>
              <w:ind w:left="20"/>
              <w:jc w:val="both"/>
            </w:pPr>
          </w:p>
          <w:p>
            <w:pPr>
              <w:spacing w:after="20"/>
              <w:ind w:left="20"/>
              <w:jc w:val="both"/>
            </w:pPr>
            <w:r>
              <w:rPr>
                <w:rFonts w:ascii="Times New Roman"/>
                <w:b w:val="false"/>
                <w:i/>
                <w:color w:val="000000"/>
                <w:sz w:val="20"/>
              </w:rPr>
              <w:t>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М.Абжиков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Приложение 1 к решению</w:t>
            </w:r>
            <w:r>
              <w:br/>
            </w:r>
            <w:r>
              <w:rPr>
                <w:rFonts w:ascii="Times New Roman"/>
                <w:b w:val="false"/>
                <w:i w:val="false"/>
                <w:color w:val="000000"/>
                <w:sz w:val="20"/>
              </w:rPr>
              <w:t>Ерейментауского районного</w:t>
            </w:r>
            <w:r>
              <w:br/>
            </w:r>
            <w:r>
              <w:rPr>
                <w:rFonts w:ascii="Times New Roman"/>
                <w:b w:val="false"/>
                <w:i w:val="false"/>
                <w:color w:val="000000"/>
                <w:sz w:val="20"/>
              </w:rPr>
              <w:t>маслихата от "23" декабря</w:t>
            </w:r>
            <w:r>
              <w:br/>
            </w:r>
            <w:r>
              <w:rPr>
                <w:rFonts w:ascii="Times New Roman"/>
                <w:b w:val="false"/>
                <w:i w:val="false"/>
                <w:color w:val="000000"/>
                <w:sz w:val="20"/>
              </w:rPr>
              <w:t>2021 года № 7С-19/5-21</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в селе Бозтал на 2021 год</w:t>
      </w:r>
    </w:p>
    <w:bookmarkEnd w:id="3"/>
    <w:p>
      <w:pPr>
        <w:spacing w:after="0"/>
        <w:ind w:left="0"/>
        <w:jc w:val="both"/>
      </w:pPr>
      <w:r>
        <w:rPr>
          <w:rFonts w:ascii="Times New Roman"/>
          <w:b w:val="false"/>
          <w:i w:val="false"/>
          <w:color w:val="000000"/>
          <w:sz w:val="28"/>
        </w:rPr>
        <w:t>
      Настоящий План по управлению пастбищами и их использованию селе Ерейментауского района на 2021 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карту расположения пастбищ на территории селаБозтал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p>
      <w:pPr>
        <w:spacing w:after="0"/>
        <w:ind w:left="0"/>
        <w:jc w:val="both"/>
      </w:pPr>
      <w:r>
        <w:rPr>
          <w:rFonts w:ascii="Times New Roman"/>
          <w:b w:val="false"/>
          <w:i w:val="false"/>
          <w:color w:val="000000"/>
          <w:sz w:val="28"/>
        </w:rPr>
        <w:t>
      7) схему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схема скотопрогона;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w:t>
      </w:r>
    </w:p>
    <w:p>
      <w:pPr>
        <w:spacing w:after="0"/>
        <w:ind w:left="0"/>
        <w:jc w:val="both"/>
      </w:pPr>
      <w:r>
        <w:rPr>
          <w:rFonts w:ascii="Times New Roman"/>
          <w:b w:val="false"/>
          <w:i w:val="false"/>
          <w:color w:val="000000"/>
          <w:sz w:val="28"/>
        </w:rPr>
        <w:t>
      сведений о ветеринарно-санитарных объектах;</w:t>
      </w:r>
    </w:p>
    <w:p>
      <w:pPr>
        <w:spacing w:after="0"/>
        <w:ind w:left="0"/>
        <w:jc w:val="both"/>
      </w:pPr>
      <w:r>
        <w:rPr>
          <w:rFonts w:ascii="Times New Roman"/>
          <w:b w:val="false"/>
          <w:i w:val="false"/>
          <w:color w:val="000000"/>
          <w:sz w:val="28"/>
        </w:rPr>
        <w:t>
      имеется ветеринарный пункт, расположенный в здании сельского округа по адресу -ул.Достык2;</w:t>
      </w:r>
    </w:p>
    <w:p>
      <w:pPr>
        <w:spacing w:after="0"/>
        <w:ind w:left="0"/>
        <w:jc w:val="both"/>
      </w:pPr>
      <w:r>
        <w:rPr>
          <w:rFonts w:ascii="Times New Roman"/>
          <w:b w:val="false"/>
          <w:i w:val="false"/>
          <w:color w:val="000000"/>
          <w:sz w:val="28"/>
        </w:rPr>
        <w:t>
      одно сибиро-язвенное захоронение, находящееся в урочище Сарыколь и скотомогильник для утилизации животных, расположенный по адресу ул Тәуелсіздік 1 , кадастровый номер 01-006-060-322данных о численности поголовья сельскохозяйственных животных с указанием их владельцев - пастбищепользователей, физических и (или) юридических лиц;</w:t>
      </w:r>
    </w:p>
    <w:p>
      <w:pPr>
        <w:spacing w:after="0"/>
        <w:ind w:left="0"/>
        <w:jc w:val="both"/>
      </w:pPr>
      <w:r>
        <w:rPr>
          <w:rFonts w:ascii="Times New Roman"/>
          <w:b w:val="false"/>
          <w:i w:val="false"/>
          <w:color w:val="000000"/>
          <w:sz w:val="28"/>
        </w:rPr>
        <w:t>
      данных о количестве гуртов, отар, табунов, сформированных по видам и половозрастным группам сельскохозяйственных животных;</w:t>
      </w:r>
    </w:p>
    <w:p>
      <w:pPr>
        <w:spacing w:after="0"/>
        <w:ind w:left="0"/>
        <w:jc w:val="both"/>
      </w:pPr>
      <w:r>
        <w:rPr>
          <w:rFonts w:ascii="Times New Roman"/>
          <w:b w:val="false"/>
          <w:i w:val="false"/>
          <w:color w:val="000000"/>
          <w:sz w:val="28"/>
        </w:rPr>
        <w:t>
      сведений о формировании поголовья сельскохозяйственных животных для выпаса на отгонных пастбищах;</w:t>
      </w:r>
    </w:p>
    <w:p>
      <w:pPr>
        <w:spacing w:after="0"/>
        <w:ind w:left="0"/>
        <w:jc w:val="both"/>
      </w:pPr>
      <w:r>
        <w:rPr>
          <w:rFonts w:ascii="Times New Roman"/>
          <w:b w:val="false"/>
          <w:i w:val="false"/>
          <w:color w:val="000000"/>
          <w:sz w:val="28"/>
        </w:rPr>
        <w:t>
      особенностей выпаса сельскохозяйственных животных на культурных и аридных пастбищах;</w:t>
      </w:r>
    </w:p>
    <w:p>
      <w:pPr>
        <w:spacing w:after="0"/>
        <w:ind w:left="0"/>
        <w:jc w:val="both"/>
      </w:pPr>
      <w:r>
        <w:rPr>
          <w:rFonts w:ascii="Times New Roman"/>
          <w:b w:val="false"/>
          <w:i w:val="false"/>
          <w:color w:val="000000"/>
          <w:sz w:val="28"/>
        </w:rPr>
        <w:t>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селе Бозтал имеется 1 сельский населенный пункт.</w:t>
      </w:r>
    </w:p>
    <w:p>
      <w:pPr>
        <w:spacing w:after="0"/>
        <w:ind w:left="0"/>
        <w:jc w:val="both"/>
      </w:pPr>
      <w:r>
        <w:rPr>
          <w:rFonts w:ascii="Times New Roman"/>
          <w:b w:val="false"/>
          <w:i w:val="false"/>
          <w:color w:val="000000"/>
          <w:sz w:val="28"/>
        </w:rPr>
        <w:t>
      Общая площадь территории селаБозтал80100 гектар, из них , сенокосов 2230 га, пастбищные земли – 44126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54099 гектар;</w:t>
      </w:r>
    </w:p>
    <w:p>
      <w:pPr>
        <w:spacing w:after="0"/>
        <w:ind w:left="0"/>
        <w:jc w:val="both"/>
      </w:pPr>
      <w:r>
        <w:rPr>
          <w:rFonts w:ascii="Times New Roman"/>
          <w:b w:val="false"/>
          <w:i w:val="false"/>
          <w:color w:val="000000"/>
          <w:sz w:val="28"/>
        </w:rPr>
        <w:t>
      земли населенных пунктов – 16 560 гектар;</w:t>
      </w:r>
    </w:p>
    <w:p>
      <w:pPr>
        <w:spacing w:after="0"/>
        <w:ind w:left="0"/>
        <w:jc w:val="both"/>
      </w:pPr>
      <w:r>
        <w:rPr>
          <w:rFonts w:ascii="Times New Roman"/>
          <w:b w:val="false"/>
          <w:i w:val="false"/>
          <w:color w:val="000000"/>
          <w:sz w:val="28"/>
        </w:rPr>
        <w:t>
      земли запаса – 9500 гектар.</w:t>
      </w:r>
    </w:p>
    <w:p>
      <w:pPr>
        <w:spacing w:after="0"/>
        <w:ind w:left="0"/>
        <w:jc w:val="both"/>
      </w:pPr>
      <w:r>
        <w:rPr>
          <w:rFonts w:ascii="Times New Roman"/>
          <w:b w:val="false"/>
          <w:i w:val="false"/>
          <w:color w:val="000000"/>
          <w:sz w:val="28"/>
        </w:rPr>
        <w:t>
      Территория Бозтальского сельского округа расположена в зоне Казахского мелкосопочника, рельеф которого характеризуется чередованием значительных по высоте сопкообразных поднятий с межсопочными понижениями, плоскими, почти идеально ровными и слабоволнистыми водораздельными участками замкнутыми котловинами, нередко занятыми озерами. Рельеф данного округа сформировался в результате длительного континентального режима, протекающего в условиях чередования засушливых и влажных периодов.</w:t>
      </w:r>
    </w:p>
    <w:p>
      <w:pPr>
        <w:spacing w:after="0"/>
        <w:ind w:left="0"/>
        <w:jc w:val="both"/>
      </w:pPr>
      <w:r>
        <w:rPr>
          <w:rFonts w:ascii="Times New Roman"/>
          <w:b w:val="false"/>
          <w:i w:val="false"/>
          <w:color w:val="000000"/>
          <w:sz w:val="28"/>
        </w:rPr>
        <w:t>
      Некогда высокая горная страна, в результате процесса денудации, была разрушена и приобрела современный вид.</w:t>
      </w:r>
    </w:p>
    <w:p>
      <w:pPr>
        <w:spacing w:after="0"/>
        <w:ind w:left="0"/>
        <w:jc w:val="both"/>
      </w:pPr>
      <w:r>
        <w:rPr>
          <w:rFonts w:ascii="Times New Roman"/>
          <w:b w:val="false"/>
          <w:i w:val="false"/>
          <w:color w:val="000000"/>
          <w:sz w:val="28"/>
        </w:rPr>
        <w:t>
      Вся территория в рельефном отношении представляет собой:</w:t>
      </w:r>
    </w:p>
    <w:p>
      <w:pPr>
        <w:spacing w:after="0"/>
        <w:ind w:left="0"/>
        <w:jc w:val="both"/>
      </w:pPr>
      <w:r>
        <w:rPr>
          <w:rFonts w:ascii="Times New Roman"/>
          <w:b w:val="false"/>
          <w:i w:val="false"/>
          <w:color w:val="000000"/>
          <w:sz w:val="28"/>
        </w:rPr>
        <w:t>
      1.низкогорье</w:t>
      </w:r>
    </w:p>
    <w:p>
      <w:pPr>
        <w:spacing w:after="0"/>
        <w:ind w:left="0"/>
        <w:jc w:val="both"/>
      </w:pPr>
      <w:r>
        <w:rPr>
          <w:rFonts w:ascii="Times New Roman"/>
          <w:b w:val="false"/>
          <w:i w:val="false"/>
          <w:color w:val="000000"/>
          <w:sz w:val="28"/>
        </w:rPr>
        <w:t>
      2.мелкосопочник водоразделов и склонов</w:t>
      </w:r>
    </w:p>
    <w:p>
      <w:pPr>
        <w:spacing w:after="0"/>
        <w:ind w:left="0"/>
        <w:jc w:val="both"/>
      </w:pPr>
      <w:r>
        <w:rPr>
          <w:rFonts w:ascii="Times New Roman"/>
          <w:b w:val="false"/>
          <w:i w:val="false"/>
          <w:color w:val="000000"/>
          <w:sz w:val="28"/>
        </w:rPr>
        <w:t>
      3.долина реки Оленты</w:t>
      </w:r>
    </w:p>
    <w:p>
      <w:pPr>
        <w:spacing w:after="0"/>
        <w:ind w:left="0"/>
        <w:jc w:val="both"/>
      </w:pPr>
      <w:r>
        <w:rPr>
          <w:rFonts w:ascii="Times New Roman"/>
          <w:b w:val="false"/>
          <w:i w:val="false"/>
          <w:color w:val="000000"/>
          <w:sz w:val="28"/>
        </w:rPr>
        <w:t>
      Одним из наиболее важных факторов, влияющих на рост и развитие растений, является климат. Округ расположен в зоне, которая характеризуется резкой континентальностью и засушливостью, что выражается в крайне резкой смене суровой зимы жарким летом. Такая резкая континентальность климата обусловлена отдаленностью территории от значительных водных бассейнов и близостью полупустынных районов.</w:t>
      </w:r>
    </w:p>
    <w:p>
      <w:pPr>
        <w:spacing w:after="0"/>
        <w:ind w:left="0"/>
        <w:jc w:val="both"/>
      </w:pPr>
      <w:r>
        <w:rPr>
          <w:rFonts w:ascii="Times New Roman"/>
          <w:b w:val="false"/>
          <w:i w:val="false"/>
          <w:color w:val="000000"/>
          <w:sz w:val="28"/>
        </w:rPr>
        <w:t>
      Климат данного округа характеризуется суровой продолжительной зимой с сильными ветрами и морозами, сравнительно коротким летом с высокими дневными и низкими ночными температурами, короткой, но довольно дружной весной с поздними заморозками и непродолжительным осенним периодом.</w:t>
      </w:r>
    </w:p>
    <w:p>
      <w:pPr>
        <w:spacing w:after="0"/>
        <w:ind w:left="0"/>
        <w:jc w:val="both"/>
      </w:pPr>
      <w:r>
        <w:rPr>
          <w:rFonts w:ascii="Times New Roman"/>
          <w:b w:val="false"/>
          <w:i w:val="false"/>
          <w:color w:val="000000"/>
          <w:sz w:val="28"/>
        </w:rPr>
        <w:t>
      Сильно выраженная пестрота почвообразующих пород обусловила неоднородность почвенного покрова, которая проявляется в характере механического состава, физических и физико-химических свойствах.</w:t>
      </w:r>
    </w:p>
    <w:p>
      <w:pPr>
        <w:spacing w:after="0"/>
        <w:ind w:left="0"/>
        <w:jc w:val="both"/>
      </w:pPr>
      <w:r>
        <w:rPr>
          <w:rFonts w:ascii="Times New Roman"/>
          <w:b w:val="false"/>
          <w:i w:val="false"/>
          <w:color w:val="000000"/>
          <w:sz w:val="28"/>
        </w:rPr>
        <w:t>
      Наибольшее распространение здесь получили неполноразвитые и малоразвитые каменистые почвы, по межсопочным равнинам, склонам сопок и речным долинам долинам часто встречаются солонцеватые и засоленные почвы, наличие которых обусловлено характером почвообразующих пород, климатичискими, гидрогеологическими условиями, бессточностью территории и пр.</w:t>
      </w:r>
    </w:p>
    <w:p>
      <w:pPr>
        <w:spacing w:after="0"/>
        <w:ind w:left="0"/>
        <w:jc w:val="both"/>
      </w:pPr>
      <w:r>
        <w:rPr>
          <w:rFonts w:ascii="Times New Roman"/>
          <w:b w:val="false"/>
          <w:i w:val="false"/>
          <w:color w:val="000000"/>
          <w:sz w:val="28"/>
        </w:rPr>
        <w:t>
      Кроме того, на территории округа довольно часто встречаются гидроморфные и полугидроморфные почвы, приуроченные к различным пониженным элементам рельефа.</w:t>
      </w:r>
    </w:p>
    <w:p>
      <w:pPr>
        <w:spacing w:after="0"/>
        <w:ind w:left="0"/>
        <w:jc w:val="both"/>
      </w:pPr>
      <w:r>
        <w:rPr>
          <w:rFonts w:ascii="Times New Roman"/>
          <w:b w:val="false"/>
          <w:i w:val="false"/>
          <w:color w:val="000000"/>
          <w:sz w:val="28"/>
        </w:rPr>
        <w:t>
      По природным условиям территория села Бозтал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Почвы в основном темно-каштановые малогумусные тяжелосуглинистые и солонцеватые.</w:t>
      </w:r>
    </w:p>
    <w:p>
      <w:pPr>
        <w:spacing w:after="0"/>
        <w:ind w:left="0"/>
        <w:jc w:val="both"/>
      </w:pPr>
      <w:r>
        <w:rPr>
          <w:rFonts w:ascii="Times New Roman"/>
          <w:b w:val="false"/>
          <w:i w:val="false"/>
          <w:color w:val="000000"/>
          <w:sz w:val="28"/>
        </w:rPr>
        <w:t>
      На 1 июля 2021 годав селе Бозтал насчитывается (личное подворье населения и поголовье ТОО, КХ) крупного рогатого скота 3901голов,мелкого рогатого скота 6106голов, 2437 головы лошадей.</w:t>
      </w:r>
    </w:p>
    <w:p>
      <w:pPr>
        <w:spacing w:after="0"/>
        <w:ind w:left="0"/>
        <w:jc w:val="both"/>
      </w:pPr>
      <w:r>
        <w:rPr>
          <w:rFonts w:ascii="Times New Roman"/>
          <w:b w:val="false"/>
          <w:i w:val="false"/>
          <w:color w:val="000000"/>
          <w:sz w:val="28"/>
        </w:rPr>
        <w:t>
      По результатам расчетов установлено, что потребность в выпасе скота населения составляет 31032 га. Излишек пастбищ составляет 4413га.</w:t>
      </w:r>
    </w:p>
    <w:p>
      <w:pPr>
        <w:spacing w:after="0"/>
        <w:ind w:left="0"/>
        <w:jc w:val="both"/>
      </w:pPr>
      <w:r>
        <w:rPr>
          <w:rFonts w:ascii="Times New Roman"/>
          <w:b w:val="false"/>
          <w:i w:val="false"/>
          <w:color w:val="000000"/>
          <w:sz w:val="28"/>
        </w:rPr>
        <w:t>
      Поголовье в ТОО, крестьянских и фермерских хозяйствах селаБозтал составляет: крупного рогатого скота 2328 головы,мелкого рогатого скота 5929головы, 1575 голов лошадей. Площадь пастбищных земель, предоставленных ТОО, крестьянским и фермерским хозяйствам составляет 48411 гектар. По результатам расчетов установлено, что потребность составляет 32897 га. Излишек пастбищ в ТОО, крестьянских и фермерских хозяйствах селаБозтал составляет 15514 га.</w:t>
      </w:r>
    </w:p>
    <w:p>
      <w:pPr>
        <w:spacing w:after="0"/>
        <w:ind w:left="0"/>
        <w:jc w:val="both"/>
      </w:pPr>
      <w:r>
        <w:rPr>
          <w:rFonts w:ascii="Times New Roman"/>
          <w:b w:val="false"/>
          <w:i w:val="false"/>
          <w:color w:val="000000"/>
          <w:sz w:val="28"/>
        </w:rPr>
        <w:t>
      Возникшие излишки пастбищ будут использованы для восполнения дефицита пастбищ и выпаса поголовья сельскохозяйственных животных населения села Бозтал.</w:t>
      </w:r>
    </w:p>
    <w:p>
      <w:pPr>
        <w:spacing w:after="0"/>
        <w:ind w:left="0"/>
        <w:jc w:val="both"/>
      </w:pPr>
      <w:r>
        <w:rPr>
          <w:rFonts w:ascii="Times New Roman"/>
          <w:b w:val="false"/>
          <w:i w:val="false"/>
          <w:color w:val="000000"/>
          <w:sz w:val="28"/>
        </w:rPr>
        <w:t>
      В селеБозтал сервитуты для прогона скота установлены со следующими землепользователями (всего 6):</w:t>
      </w:r>
    </w:p>
    <w:p>
      <w:pPr>
        <w:spacing w:after="0"/>
        <w:ind w:left="0"/>
        <w:jc w:val="both"/>
      </w:pPr>
      <w:r>
        <w:rPr>
          <w:rFonts w:ascii="Times New Roman"/>
          <w:b w:val="false"/>
          <w:i w:val="false"/>
          <w:color w:val="000000"/>
          <w:sz w:val="28"/>
        </w:rPr>
        <w:t>
      КХ "Айгыржал" Сеитов Ерболат Сеитович, КХ "Каир" Каирбеков Балтабек Атбайларович, ТОО "Бозтал-Агро", ТОО "Баянды-Санжар", ТОО "Агрофирма Сарадыр", ТОО "Маулен-тау" Секуов А</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сельскохозяйственных животных при имеющихся пастбищных угодьях населенных пунктов в размере 16560 га, потребность составляет 31302 га. Сложившуюся потребность пастбищных угодий необходимо восполнить за счет увеличения земель сельского округа путем изъятия для государственных нужд у прилегающих землепользователей.</w:t>
      </w:r>
    </w:p>
    <w:p>
      <w:pPr>
        <w:spacing w:after="0"/>
        <w:ind w:left="0"/>
        <w:jc w:val="both"/>
      </w:pPr>
      <w:r>
        <w:rPr>
          <w:rFonts w:ascii="Times New Roman"/>
          <w:b w:val="false"/>
          <w:i w:val="false"/>
          <w:color w:val="000000"/>
          <w:sz w:val="28"/>
        </w:rPr>
        <w:t>
      Имеется потребность пастбищных угодий по выпасу сельскохозяйственных животных местного населения в размере 9790 га,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КРС- 1546 гол. * 10,0 га/гол.=15460 га;</w:t>
      </w:r>
    </w:p>
    <w:p>
      <w:pPr>
        <w:spacing w:after="0"/>
        <w:ind w:left="0"/>
        <w:jc w:val="both"/>
      </w:pPr>
      <w:r>
        <w:rPr>
          <w:rFonts w:ascii="Times New Roman"/>
          <w:b w:val="false"/>
          <w:i w:val="false"/>
          <w:color w:val="000000"/>
          <w:sz w:val="28"/>
        </w:rPr>
        <w:t>
      для МРС- 2614 гол. * 2 га/гол.=5228 га;</w:t>
      </w:r>
    </w:p>
    <w:p>
      <w:pPr>
        <w:spacing w:after="0"/>
        <w:ind w:left="0"/>
        <w:jc w:val="both"/>
      </w:pPr>
      <w:r>
        <w:rPr>
          <w:rFonts w:ascii="Times New Roman"/>
          <w:b w:val="false"/>
          <w:i w:val="false"/>
          <w:color w:val="000000"/>
          <w:sz w:val="28"/>
        </w:rPr>
        <w:t>
      для лошадей- 862 гол. * 12 га/гол.=10344 га.</w:t>
      </w:r>
    </w:p>
    <w:p>
      <w:pPr>
        <w:spacing w:after="0"/>
        <w:ind w:left="0"/>
        <w:jc w:val="both"/>
      </w:pPr>
      <w:r>
        <w:rPr>
          <w:rFonts w:ascii="Times New Roman"/>
          <w:b w:val="false"/>
          <w:i w:val="false"/>
          <w:color w:val="000000"/>
          <w:sz w:val="28"/>
        </w:rPr>
        <w:t>
      15460 + 5228 + 10344 = 31032 га.</w:t>
      </w:r>
    </w:p>
    <w:p>
      <w:pPr>
        <w:spacing w:after="0"/>
        <w:ind w:left="0"/>
        <w:jc w:val="both"/>
      </w:pPr>
      <w:r>
        <w:rPr>
          <w:rFonts w:ascii="Times New Roman"/>
          <w:b w:val="false"/>
          <w:i w:val="false"/>
          <w:color w:val="000000"/>
          <w:sz w:val="28"/>
        </w:rPr>
        <w:t>
      Частично сложившуюся потребность населения в пастбищных угодьях в размере 9790 га, а также сельскохозяйственных товаропроизводителей необходимо восполнить за счет выпаса сельскохозяйственных животных населения на землях, принадлежащих</w:t>
      </w:r>
    </w:p>
    <w:p>
      <w:pPr>
        <w:spacing w:after="0"/>
        <w:ind w:left="0"/>
        <w:jc w:val="both"/>
      </w:pPr>
      <w:r>
        <w:rPr>
          <w:rFonts w:ascii="Times New Roman"/>
          <w:b w:val="false"/>
          <w:i w:val="false"/>
          <w:color w:val="000000"/>
          <w:sz w:val="28"/>
        </w:rPr>
        <w:t>
      - КХ "Жаманкара", глава Кульжанов А – 688, га,</w:t>
      </w:r>
    </w:p>
    <w:p>
      <w:pPr>
        <w:spacing w:after="0"/>
        <w:ind w:left="0"/>
        <w:jc w:val="both"/>
      </w:pPr>
      <w:r>
        <w:rPr>
          <w:rFonts w:ascii="Times New Roman"/>
          <w:b w:val="false"/>
          <w:i w:val="false"/>
          <w:color w:val="000000"/>
          <w:sz w:val="28"/>
        </w:rPr>
        <w:t>
      - КХ "Каир" - 26 га,</w:t>
      </w:r>
    </w:p>
    <w:p>
      <w:pPr>
        <w:spacing w:after="0"/>
        <w:ind w:left="0"/>
        <w:jc w:val="both"/>
      </w:pPr>
      <w:r>
        <w:rPr>
          <w:rFonts w:ascii="Times New Roman"/>
          <w:b w:val="false"/>
          <w:i w:val="false"/>
          <w:color w:val="000000"/>
          <w:sz w:val="28"/>
        </w:rPr>
        <w:t>
      - КХ "Кордабай", глава Аубакиров – 526 га,</w:t>
      </w:r>
    </w:p>
    <w:p>
      <w:pPr>
        <w:spacing w:after="0"/>
        <w:ind w:left="0"/>
        <w:jc w:val="both"/>
      </w:pPr>
      <w:r>
        <w:rPr>
          <w:rFonts w:ascii="Times New Roman"/>
          <w:b w:val="false"/>
          <w:i w:val="false"/>
          <w:color w:val="000000"/>
          <w:sz w:val="28"/>
        </w:rPr>
        <w:t>
      - ИП "Арман" КожахметовА– 454 га,</w:t>
      </w:r>
    </w:p>
    <w:p>
      <w:pPr>
        <w:spacing w:after="0"/>
        <w:ind w:left="0"/>
        <w:jc w:val="both"/>
      </w:pPr>
      <w:r>
        <w:rPr>
          <w:rFonts w:ascii="Times New Roman"/>
          <w:b w:val="false"/>
          <w:i w:val="false"/>
          <w:color w:val="000000"/>
          <w:sz w:val="28"/>
        </w:rPr>
        <w:t>
      - Агрофирма Сарадыр - 6900 га</w:t>
      </w:r>
    </w:p>
    <w:p>
      <w:pPr>
        <w:spacing w:after="0"/>
        <w:ind w:left="0"/>
        <w:jc w:val="both"/>
      </w:pPr>
      <w:r>
        <w:rPr>
          <w:rFonts w:ascii="Times New Roman"/>
          <w:b w:val="false"/>
          <w:i w:val="false"/>
          <w:color w:val="000000"/>
          <w:sz w:val="28"/>
        </w:rPr>
        <w:t>
      -Агрофирма Сарадыр - 10000 га</w:t>
      </w:r>
    </w:p>
    <w:p>
      <w:pPr>
        <w:spacing w:after="0"/>
        <w:ind w:left="0"/>
        <w:jc w:val="both"/>
      </w:pPr>
      <w:r>
        <w:rPr>
          <w:rFonts w:ascii="Times New Roman"/>
          <w:b w:val="false"/>
          <w:i w:val="false"/>
          <w:color w:val="000000"/>
          <w:sz w:val="28"/>
        </w:rPr>
        <w:t>
      -ТОО "МТС-Ерейментау" - 51 га</w:t>
      </w:r>
    </w:p>
    <w:p>
      <w:pPr>
        <w:spacing w:after="0"/>
        <w:ind w:left="0"/>
        <w:jc w:val="both"/>
      </w:pPr>
      <w:r>
        <w:rPr>
          <w:rFonts w:ascii="Times New Roman"/>
          <w:b w:val="false"/>
          <w:i w:val="false"/>
          <w:color w:val="000000"/>
          <w:sz w:val="28"/>
        </w:rPr>
        <w:t>
      ТОО "Баянды-Санжар" -3750 га</w:t>
      </w:r>
    </w:p>
    <w:p>
      <w:pPr>
        <w:spacing w:after="0"/>
        <w:ind w:left="0"/>
        <w:jc w:val="both"/>
      </w:pPr>
      <w:r>
        <w:rPr>
          <w:rFonts w:ascii="Times New Roman"/>
          <w:b w:val="false"/>
          <w:i w:val="false"/>
          <w:color w:val="000000"/>
          <w:sz w:val="28"/>
        </w:rPr>
        <w:t>
      ТОО "Бозтал-агро"-2853га</w:t>
      </w:r>
    </w:p>
    <w:p>
      <w:pPr>
        <w:spacing w:after="0"/>
        <w:ind w:left="0"/>
        <w:jc w:val="both"/>
      </w:pPr>
      <w:r>
        <w:rPr>
          <w:rFonts w:ascii="Times New Roman"/>
          <w:b w:val="false"/>
          <w:i w:val="false"/>
          <w:color w:val="000000"/>
          <w:sz w:val="28"/>
        </w:rPr>
        <w:t>
      Алимжанов Ж- 424 га</w:t>
      </w:r>
    </w:p>
    <w:p>
      <w:pPr>
        <w:spacing w:after="0"/>
        <w:ind w:left="0"/>
        <w:jc w:val="both"/>
      </w:pPr>
      <w:r>
        <w:rPr>
          <w:rFonts w:ascii="Times New Roman"/>
          <w:b w:val="false"/>
          <w:i w:val="false"/>
          <w:color w:val="000000"/>
          <w:sz w:val="28"/>
        </w:rPr>
        <w:t>
      Секуов А- 264 га</w:t>
      </w:r>
    </w:p>
    <w:p>
      <w:pPr>
        <w:spacing w:after="0"/>
        <w:ind w:left="0"/>
        <w:jc w:val="both"/>
      </w:pPr>
      <w:r>
        <w:rPr>
          <w:rFonts w:ascii="Times New Roman"/>
          <w:b w:val="false"/>
          <w:i w:val="false"/>
          <w:color w:val="000000"/>
          <w:sz w:val="28"/>
        </w:rPr>
        <w:t>
      Жумабеков Ж-9 га</w:t>
      </w:r>
    </w:p>
    <w:p>
      <w:pPr>
        <w:spacing w:after="0"/>
        <w:ind w:left="0"/>
        <w:jc w:val="both"/>
      </w:pPr>
      <w:r>
        <w:rPr>
          <w:rFonts w:ascii="Times New Roman"/>
          <w:b w:val="false"/>
          <w:i w:val="false"/>
          <w:color w:val="000000"/>
          <w:sz w:val="28"/>
        </w:rPr>
        <w:t>
      Итого 25945га+9790=35735</w:t>
      </w:r>
    </w:p>
    <w:p>
      <w:pPr>
        <w:spacing w:after="0"/>
        <w:ind w:left="0"/>
        <w:jc w:val="both"/>
      </w:pPr>
      <w:r>
        <w:rPr>
          <w:rFonts w:ascii="Times New Roman"/>
          <w:b w:val="false"/>
          <w:i w:val="false"/>
          <w:color w:val="000000"/>
          <w:sz w:val="28"/>
        </w:rPr>
        <w:t>
      35735га-31032= 4703га</w:t>
      </w:r>
    </w:p>
    <w:p>
      <w:pPr>
        <w:spacing w:after="0"/>
        <w:ind w:left="0"/>
        <w:jc w:val="both"/>
      </w:pPr>
      <w:r>
        <w:rPr>
          <w:rFonts w:ascii="Times New Roman"/>
          <w:b w:val="false"/>
          <w:i w:val="false"/>
          <w:color w:val="000000"/>
          <w:sz w:val="28"/>
        </w:rPr>
        <w:t>
      В общем по округу излишки пастбищ составляет 4703га.</w:t>
      </w:r>
    </w:p>
    <w:p>
      <w:pPr>
        <w:spacing w:after="0"/>
        <w:ind w:left="0"/>
        <w:jc w:val="both"/>
      </w:pPr>
      <w:r>
        <w:rPr>
          <w:rFonts w:ascii="Times New Roman"/>
          <w:b w:val="false"/>
          <w:i w:val="false"/>
          <w:color w:val="000000"/>
          <w:sz w:val="28"/>
        </w:rPr>
        <w:t>
      Для определения границ и местонахождения вышеуказанных земельных участков используется Автоматизированная информационная система государственного земельного кадастра (АИС ГЗК). По кадастровым номерам определяются географические координаты, внутренние и внешние границы земельных участков и площади.</w:t>
      </w:r>
    </w:p>
    <w:p>
      <w:pPr>
        <w:spacing w:after="0"/>
        <w:ind w:left="0"/>
        <w:jc w:val="both"/>
      </w:pPr>
      <w:r>
        <w:rPr>
          <w:rFonts w:ascii="Times New Roman"/>
          <w:b w:val="false"/>
          <w:i w:val="false"/>
          <w:color w:val="000000"/>
          <w:sz w:val="28"/>
        </w:rPr>
        <w:t>
      При использовании земель землепользователя с незагруженными землями землепользователем имеющего нехватки патбищ для поголовья скота, заключается договор между землепользователями. Так же, определяются границы земель для использования с уведомлением отдела земельных отношений Ерейментауского района.</w:t>
      </w:r>
    </w:p>
    <w:p>
      <w:pPr>
        <w:spacing w:after="0"/>
        <w:ind w:left="0"/>
        <w:jc w:val="both"/>
      </w:pPr>
      <w:r>
        <w:rPr>
          <w:rFonts w:ascii="Times New Roman"/>
          <w:b w:val="false"/>
          <w:i w:val="false"/>
          <w:color w:val="000000"/>
          <w:sz w:val="28"/>
        </w:rPr>
        <w:t>
      Землепользователи села Бозтал и жители села для водопоя используют озеро Сасыксор, реку Уленты, урочище Кания и Сарыколь и безымянные плотины вблизи села Бозтал. Водопой в пастбищный период по гурту № 1,3 будет осуществляться из одного искусственного водоема до конца июля месяца и из русла реки Уленты, по гурту №2 в основном из реки Уленты протекающем рядом с населенным пунктом.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xml:space="preserve">
      Среднесуточное водопотребление сельскохозяйственными животными определено согласно </w:t>
      </w:r>
      <w:r>
        <w:rPr>
          <w:rFonts w:ascii="Times New Roman"/>
          <w:b w:val="false"/>
          <w:i w:val="false"/>
          <w:color w:val="000000"/>
          <w:sz w:val="28"/>
        </w:rPr>
        <w:t>приказа</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"Методика по разработке удельных норм водопотребления и водоотведения".</w:t>
      </w:r>
    </w:p>
    <w:p>
      <w:pPr>
        <w:spacing w:after="0"/>
        <w:ind w:left="0"/>
        <w:jc w:val="left"/>
      </w:pPr>
      <w:r>
        <w:rPr>
          <w:rFonts w:ascii="Times New Roman"/>
          <w:b/>
          <w:i w:val="false"/>
          <w:color w:val="000000"/>
        </w:rPr>
        <w:t xml:space="preserve"> Среднесуточное водопотребление сельскохозяйственных животных, литр в сутки на 1 голову скота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животных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регион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молочные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сухостойные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Нетели в возрасте до 2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Телята в возрасте до 6 месяцев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с приплодом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взрослые супоросные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свиней в возрасте до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месяцев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рабочие, не кормящие матки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племенные, кормящие матки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1,5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7 месяцев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взрослые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овец в возрасте до 1 года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Схемы пастбищеоборотов и календарный график по использованию пастбищ, устанавливающий сезонные маршруты выпаса и передвижения сельскохозяйственных животных определяются КХ, КФХ, ТОО, СПК с учетом сведений указанных в настоящем плане самостоятельно землепользователями.</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расположение пастбищ на территории акимата села Бозтал</w:t>
      </w:r>
    </w:p>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"Жаманкара"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93 гол.</w:t>
            </w:r>
          </w:p>
          <w:p>
            <w:pPr>
              <w:spacing w:after="20"/>
              <w:ind w:left="20"/>
              <w:jc w:val="both"/>
            </w:pPr>
            <w:r>
              <w:rPr>
                <w:rFonts w:ascii="Times New Roman"/>
                <w:b w:val="false"/>
                <w:i w:val="false"/>
                <w:color w:val="000000"/>
                <w:sz w:val="20"/>
              </w:rPr>
              <w:t xml:space="preserve">
МРС – 35 гол.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КРС*10га = 930га </w:t>
            </w:r>
          </w:p>
          <w:p>
            <w:pPr>
              <w:spacing w:after="20"/>
              <w:ind w:left="20"/>
              <w:jc w:val="both"/>
            </w:pPr>
            <w:r>
              <w:rPr>
                <w:rFonts w:ascii="Times New Roman"/>
                <w:b w:val="false"/>
                <w:i w:val="false"/>
                <w:color w:val="000000"/>
                <w:sz w:val="20"/>
              </w:rPr>
              <w:t xml:space="preserve">
35 МРС*2га = 70га </w:t>
            </w:r>
          </w:p>
          <w:p>
            <w:pPr>
              <w:spacing w:after="20"/>
              <w:ind w:left="20"/>
              <w:jc w:val="both"/>
            </w:pPr>
            <w:r>
              <w:rPr>
                <w:rFonts w:ascii="Times New Roman"/>
                <w:b w:val="false"/>
                <w:i w:val="false"/>
                <w:color w:val="000000"/>
                <w:sz w:val="20"/>
              </w:rPr>
              <w:t>
930+70=1000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80 гол.</w:t>
            </w:r>
          </w:p>
          <w:p>
            <w:pPr>
              <w:spacing w:after="20"/>
              <w:ind w:left="20"/>
              <w:jc w:val="both"/>
            </w:pPr>
            <w:r>
              <w:rPr>
                <w:rFonts w:ascii="Times New Roman"/>
                <w:b w:val="false"/>
                <w:i w:val="false"/>
                <w:color w:val="000000"/>
                <w:sz w:val="20"/>
              </w:rPr>
              <w:t>
Лош. – 320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КРС*10га = 800га</w:t>
            </w:r>
          </w:p>
          <w:p>
            <w:pPr>
              <w:spacing w:after="20"/>
              <w:ind w:left="20"/>
              <w:jc w:val="both"/>
            </w:pPr>
            <w:r>
              <w:rPr>
                <w:rFonts w:ascii="Times New Roman"/>
                <w:b w:val="false"/>
                <w:i w:val="false"/>
                <w:color w:val="000000"/>
                <w:sz w:val="20"/>
              </w:rPr>
              <w:t>
320 лош*12га = 3840</w:t>
            </w:r>
          </w:p>
          <w:p>
            <w:pPr>
              <w:spacing w:after="20"/>
              <w:ind w:left="20"/>
              <w:jc w:val="both"/>
            </w:pPr>
            <w:r>
              <w:rPr>
                <w:rFonts w:ascii="Times New Roman"/>
                <w:b w:val="false"/>
                <w:i w:val="false"/>
                <w:color w:val="000000"/>
                <w:sz w:val="20"/>
              </w:rPr>
              <w:t>
800+3840=4640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"Айгыржал"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165 гол.</w:t>
            </w:r>
          </w:p>
          <w:p>
            <w:pPr>
              <w:spacing w:after="20"/>
              <w:ind w:left="20"/>
              <w:jc w:val="both"/>
            </w:pPr>
            <w:r>
              <w:rPr>
                <w:rFonts w:ascii="Times New Roman"/>
                <w:b w:val="false"/>
                <w:i w:val="false"/>
                <w:color w:val="000000"/>
                <w:sz w:val="20"/>
              </w:rPr>
              <w:t xml:space="preserve">
Лош. – 520 гол. </w:t>
            </w:r>
          </w:p>
          <w:p>
            <w:pPr>
              <w:spacing w:after="20"/>
              <w:ind w:left="20"/>
              <w:jc w:val="both"/>
            </w:pPr>
            <w:r>
              <w:rPr>
                <w:rFonts w:ascii="Times New Roman"/>
                <w:b w:val="false"/>
                <w:i w:val="false"/>
                <w:color w:val="000000"/>
                <w:sz w:val="20"/>
              </w:rPr>
              <w:t xml:space="preserve">
МРС – 187 гол.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КРС*10га = 1650га</w:t>
            </w:r>
          </w:p>
          <w:p>
            <w:pPr>
              <w:spacing w:after="20"/>
              <w:ind w:left="20"/>
              <w:jc w:val="both"/>
            </w:pPr>
            <w:r>
              <w:rPr>
                <w:rFonts w:ascii="Times New Roman"/>
                <w:b w:val="false"/>
                <w:i w:val="false"/>
                <w:color w:val="000000"/>
                <w:sz w:val="20"/>
              </w:rPr>
              <w:t>
520лош*12га = 6240га</w:t>
            </w:r>
          </w:p>
          <w:p>
            <w:pPr>
              <w:spacing w:after="20"/>
              <w:ind w:left="20"/>
              <w:jc w:val="both"/>
            </w:pPr>
            <w:r>
              <w:rPr>
                <w:rFonts w:ascii="Times New Roman"/>
                <w:b w:val="false"/>
                <w:i w:val="false"/>
                <w:color w:val="000000"/>
                <w:sz w:val="20"/>
              </w:rPr>
              <w:t>
187 МРС*2га = 374га</w:t>
            </w:r>
          </w:p>
          <w:p>
            <w:pPr>
              <w:spacing w:after="20"/>
              <w:ind w:left="20"/>
              <w:jc w:val="both"/>
            </w:pPr>
            <w:r>
              <w:rPr>
                <w:rFonts w:ascii="Times New Roman"/>
                <w:b w:val="false"/>
                <w:i w:val="false"/>
                <w:color w:val="000000"/>
                <w:sz w:val="20"/>
              </w:rPr>
              <w:t>
1650+6240+374=8264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108 гол.</w:t>
            </w:r>
          </w:p>
          <w:p>
            <w:pPr>
              <w:spacing w:after="20"/>
              <w:ind w:left="20"/>
              <w:jc w:val="both"/>
            </w:pPr>
            <w:r>
              <w:rPr>
                <w:rFonts w:ascii="Times New Roman"/>
                <w:b w:val="false"/>
                <w:i w:val="false"/>
                <w:color w:val="000000"/>
                <w:sz w:val="20"/>
              </w:rPr>
              <w:t>
Лош. – 80гол.</w:t>
            </w:r>
          </w:p>
          <w:p>
            <w:pPr>
              <w:spacing w:after="20"/>
              <w:ind w:left="20"/>
              <w:jc w:val="both"/>
            </w:pPr>
            <w:r>
              <w:rPr>
                <w:rFonts w:ascii="Times New Roman"/>
                <w:b w:val="false"/>
                <w:i w:val="false"/>
                <w:color w:val="000000"/>
                <w:sz w:val="20"/>
              </w:rPr>
              <w:t>
МРС – 750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КРС*10га = 1080га</w:t>
            </w:r>
          </w:p>
          <w:p>
            <w:pPr>
              <w:spacing w:after="20"/>
              <w:ind w:left="20"/>
              <w:jc w:val="both"/>
            </w:pPr>
            <w:r>
              <w:rPr>
                <w:rFonts w:ascii="Times New Roman"/>
                <w:b w:val="false"/>
                <w:i w:val="false"/>
                <w:color w:val="000000"/>
                <w:sz w:val="20"/>
              </w:rPr>
              <w:t>
80 лош*12га = 960га</w:t>
            </w:r>
          </w:p>
          <w:p>
            <w:pPr>
              <w:spacing w:after="20"/>
              <w:ind w:left="20"/>
              <w:jc w:val="both"/>
            </w:pPr>
            <w:r>
              <w:rPr>
                <w:rFonts w:ascii="Times New Roman"/>
                <w:b w:val="false"/>
                <w:i w:val="false"/>
                <w:color w:val="000000"/>
                <w:sz w:val="20"/>
              </w:rPr>
              <w:t>
750 МРС*2га = 1500га</w:t>
            </w:r>
          </w:p>
          <w:p>
            <w:pPr>
              <w:spacing w:after="20"/>
              <w:ind w:left="20"/>
              <w:jc w:val="both"/>
            </w:pPr>
            <w:r>
              <w:rPr>
                <w:rFonts w:ascii="Times New Roman"/>
                <w:b w:val="false"/>
                <w:i w:val="false"/>
                <w:color w:val="000000"/>
                <w:sz w:val="20"/>
              </w:rPr>
              <w:t>
1080+960+1500=3540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"Карасенгир"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178 гол.</w:t>
            </w:r>
          </w:p>
          <w:p>
            <w:pPr>
              <w:spacing w:after="20"/>
              <w:ind w:left="20"/>
              <w:jc w:val="both"/>
            </w:pPr>
            <w:r>
              <w:rPr>
                <w:rFonts w:ascii="Times New Roman"/>
                <w:b w:val="false"/>
                <w:i w:val="false"/>
                <w:color w:val="000000"/>
                <w:sz w:val="20"/>
              </w:rPr>
              <w:t>
Лош. – 225 гол.</w:t>
            </w:r>
          </w:p>
          <w:p>
            <w:pPr>
              <w:spacing w:after="20"/>
              <w:ind w:left="20"/>
              <w:jc w:val="both"/>
            </w:pPr>
            <w:r>
              <w:rPr>
                <w:rFonts w:ascii="Times New Roman"/>
                <w:b w:val="false"/>
                <w:i w:val="false"/>
                <w:color w:val="000000"/>
                <w:sz w:val="20"/>
              </w:rPr>
              <w:t>
МРС – 83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 КРС*10га = 1780га</w:t>
            </w:r>
          </w:p>
          <w:p>
            <w:pPr>
              <w:spacing w:after="20"/>
              <w:ind w:left="20"/>
              <w:jc w:val="both"/>
            </w:pPr>
            <w:r>
              <w:rPr>
                <w:rFonts w:ascii="Times New Roman"/>
                <w:b w:val="false"/>
                <w:i w:val="false"/>
                <w:color w:val="000000"/>
                <w:sz w:val="20"/>
              </w:rPr>
              <w:t>
225лош*12га = 2700га</w:t>
            </w:r>
          </w:p>
          <w:p>
            <w:pPr>
              <w:spacing w:after="20"/>
              <w:ind w:left="20"/>
              <w:jc w:val="both"/>
            </w:pPr>
            <w:r>
              <w:rPr>
                <w:rFonts w:ascii="Times New Roman"/>
                <w:b w:val="false"/>
                <w:i w:val="false"/>
                <w:color w:val="000000"/>
                <w:sz w:val="20"/>
              </w:rPr>
              <w:t xml:space="preserve">
83МРС*2га = 166га </w:t>
            </w:r>
          </w:p>
          <w:p>
            <w:pPr>
              <w:spacing w:after="20"/>
              <w:ind w:left="20"/>
              <w:jc w:val="both"/>
            </w:pPr>
            <w:r>
              <w:rPr>
                <w:rFonts w:ascii="Times New Roman"/>
                <w:b w:val="false"/>
                <w:i w:val="false"/>
                <w:color w:val="000000"/>
                <w:sz w:val="20"/>
              </w:rPr>
              <w:t>
1780+2700+166=4646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9 гол.</w:t>
            </w:r>
          </w:p>
          <w:p>
            <w:pPr>
              <w:spacing w:after="20"/>
              <w:ind w:left="20"/>
              <w:jc w:val="both"/>
            </w:pPr>
            <w:r>
              <w:rPr>
                <w:rFonts w:ascii="Times New Roman"/>
                <w:b w:val="false"/>
                <w:i w:val="false"/>
                <w:color w:val="000000"/>
                <w:sz w:val="20"/>
              </w:rPr>
              <w:t>
Лош. – 7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КРС*10га = 90га</w:t>
            </w:r>
          </w:p>
          <w:p>
            <w:pPr>
              <w:spacing w:after="20"/>
              <w:ind w:left="20"/>
              <w:jc w:val="both"/>
            </w:pPr>
            <w:r>
              <w:rPr>
                <w:rFonts w:ascii="Times New Roman"/>
                <w:b w:val="false"/>
                <w:i w:val="false"/>
                <w:color w:val="000000"/>
                <w:sz w:val="20"/>
              </w:rPr>
              <w:t>
7лош*12га = 84га</w:t>
            </w:r>
          </w:p>
          <w:p>
            <w:pPr>
              <w:spacing w:after="20"/>
              <w:ind w:left="20"/>
              <w:jc w:val="both"/>
            </w:pPr>
            <w:r>
              <w:rPr>
                <w:rFonts w:ascii="Times New Roman"/>
                <w:b w:val="false"/>
                <w:i w:val="false"/>
                <w:color w:val="000000"/>
                <w:sz w:val="20"/>
              </w:rPr>
              <w:t>
90+84+2=174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34 гол.</w:t>
            </w:r>
          </w:p>
          <w:p>
            <w:pPr>
              <w:spacing w:after="20"/>
              <w:ind w:left="20"/>
              <w:jc w:val="both"/>
            </w:pPr>
            <w:r>
              <w:rPr>
                <w:rFonts w:ascii="Times New Roman"/>
                <w:b w:val="false"/>
                <w:i w:val="false"/>
                <w:color w:val="000000"/>
                <w:sz w:val="20"/>
              </w:rPr>
              <w:t>
Лош. – 20 гол.</w:t>
            </w:r>
          </w:p>
          <w:p>
            <w:pPr>
              <w:spacing w:after="20"/>
              <w:ind w:left="20"/>
              <w:jc w:val="both"/>
            </w:pPr>
            <w:r>
              <w:rPr>
                <w:rFonts w:ascii="Times New Roman"/>
                <w:b w:val="false"/>
                <w:i w:val="false"/>
                <w:color w:val="000000"/>
                <w:sz w:val="20"/>
              </w:rPr>
              <w:t>
МРС – 37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КРС*10га = 340га</w:t>
            </w:r>
          </w:p>
          <w:p>
            <w:pPr>
              <w:spacing w:after="20"/>
              <w:ind w:left="20"/>
              <w:jc w:val="both"/>
            </w:pPr>
            <w:r>
              <w:rPr>
                <w:rFonts w:ascii="Times New Roman"/>
                <w:b w:val="false"/>
                <w:i w:val="false"/>
                <w:color w:val="000000"/>
                <w:sz w:val="20"/>
              </w:rPr>
              <w:t>
20лош*12га = 240га</w:t>
            </w:r>
          </w:p>
          <w:p>
            <w:pPr>
              <w:spacing w:after="20"/>
              <w:ind w:left="20"/>
              <w:jc w:val="both"/>
            </w:pPr>
            <w:r>
              <w:rPr>
                <w:rFonts w:ascii="Times New Roman"/>
                <w:b w:val="false"/>
                <w:i w:val="false"/>
                <w:color w:val="000000"/>
                <w:sz w:val="20"/>
              </w:rPr>
              <w:t>
37 МРС*2га = 74га</w:t>
            </w:r>
          </w:p>
          <w:p>
            <w:pPr>
              <w:spacing w:after="20"/>
              <w:ind w:left="20"/>
              <w:jc w:val="both"/>
            </w:pPr>
            <w:r>
              <w:rPr>
                <w:rFonts w:ascii="Times New Roman"/>
                <w:b w:val="false"/>
                <w:i w:val="false"/>
                <w:color w:val="000000"/>
                <w:sz w:val="20"/>
              </w:rPr>
              <w:t>
340+240+74=654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"Секуов"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166 гол.</w:t>
            </w:r>
          </w:p>
          <w:p>
            <w:pPr>
              <w:spacing w:after="20"/>
              <w:ind w:left="20"/>
              <w:jc w:val="both"/>
            </w:pPr>
            <w:r>
              <w:rPr>
                <w:rFonts w:ascii="Times New Roman"/>
                <w:b w:val="false"/>
                <w:i w:val="false"/>
                <w:color w:val="000000"/>
                <w:sz w:val="20"/>
              </w:rPr>
              <w:t>
МРС – 34 гол.</w:t>
            </w:r>
          </w:p>
          <w:p>
            <w:pPr>
              <w:spacing w:after="20"/>
              <w:ind w:left="20"/>
              <w:jc w:val="both"/>
            </w:pPr>
            <w:r>
              <w:rPr>
                <w:rFonts w:ascii="Times New Roman"/>
                <w:b w:val="false"/>
                <w:i w:val="false"/>
                <w:color w:val="000000"/>
                <w:sz w:val="20"/>
              </w:rPr>
              <w:t>
Лошади-25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КРС*10га = 1660га</w:t>
            </w:r>
          </w:p>
          <w:p>
            <w:pPr>
              <w:spacing w:after="20"/>
              <w:ind w:left="20"/>
              <w:jc w:val="both"/>
            </w:pPr>
            <w:r>
              <w:rPr>
                <w:rFonts w:ascii="Times New Roman"/>
                <w:b w:val="false"/>
                <w:i w:val="false"/>
                <w:color w:val="000000"/>
                <w:sz w:val="20"/>
              </w:rPr>
              <w:t>
34 МРС*2га = 68га</w:t>
            </w:r>
          </w:p>
          <w:p>
            <w:pPr>
              <w:spacing w:after="20"/>
              <w:ind w:left="20"/>
              <w:jc w:val="both"/>
            </w:pPr>
            <w:r>
              <w:rPr>
                <w:rFonts w:ascii="Times New Roman"/>
                <w:b w:val="false"/>
                <w:i w:val="false"/>
                <w:color w:val="000000"/>
                <w:sz w:val="20"/>
              </w:rPr>
              <w:t>
25 лош*12=300га</w:t>
            </w:r>
          </w:p>
          <w:p>
            <w:pPr>
              <w:spacing w:after="20"/>
              <w:ind w:left="20"/>
              <w:jc w:val="both"/>
            </w:pPr>
            <w:r>
              <w:rPr>
                <w:rFonts w:ascii="Times New Roman"/>
                <w:b w:val="false"/>
                <w:i w:val="false"/>
                <w:color w:val="000000"/>
                <w:sz w:val="20"/>
              </w:rPr>
              <w:t>
1660+68+300=2028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"Тұмсық"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85 гол.</w:t>
            </w:r>
          </w:p>
          <w:p>
            <w:pPr>
              <w:spacing w:after="20"/>
              <w:ind w:left="20"/>
              <w:jc w:val="both"/>
            </w:pPr>
            <w:r>
              <w:rPr>
                <w:rFonts w:ascii="Times New Roman"/>
                <w:b w:val="false"/>
                <w:i w:val="false"/>
                <w:color w:val="000000"/>
                <w:sz w:val="20"/>
              </w:rPr>
              <w:t>
Лош. – 70 гол.</w:t>
            </w:r>
          </w:p>
          <w:p>
            <w:pPr>
              <w:spacing w:after="20"/>
              <w:ind w:left="20"/>
              <w:jc w:val="both"/>
            </w:pPr>
            <w:r>
              <w:rPr>
                <w:rFonts w:ascii="Times New Roman"/>
                <w:b w:val="false"/>
                <w:i w:val="false"/>
                <w:color w:val="000000"/>
                <w:sz w:val="20"/>
              </w:rPr>
              <w:t>
МРС – 400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КРС*10га = 850га</w:t>
            </w:r>
          </w:p>
          <w:p>
            <w:pPr>
              <w:spacing w:after="20"/>
              <w:ind w:left="20"/>
              <w:jc w:val="both"/>
            </w:pPr>
            <w:r>
              <w:rPr>
                <w:rFonts w:ascii="Times New Roman"/>
                <w:b w:val="false"/>
                <w:i w:val="false"/>
                <w:color w:val="000000"/>
                <w:sz w:val="20"/>
              </w:rPr>
              <w:t>
70лош*12га = 840га</w:t>
            </w:r>
          </w:p>
          <w:p>
            <w:pPr>
              <w:spacing w:after="20"/>
              <w:ind w:left="20"/>
              <w:jc w:val="both"/>
            </w:pPr>
            <w:r>
              <w:rPr>
                <w:rFonts w:ascii="Times New Roman"/>
                <w:b w:val="false"/>
                <w:i w:val="false"/>
                <w:color w:val="000000"/>
                <w:sz w:val="20"/>
              </w:rPr>
              <w:t>
400 МРС*2га = 800га</w:t>
            </w:r>
          </w:p>
          <w:p>
            <w:pPr>
              <w:spacing w:after="20"/>
              <w:ind w:left="20"/>
              <w:jc w:val="both"/>
            </w:pPr>
            <w:r>
              <w:rPr>
                <w:rFonts w:ascii="Times New Roman"/>
                <w:b w:val="false"/>
                <w:i w:val="false"/>
                <w:color w:val="000000"/>
                <w:sz w:val="20"/>
              </w:rPr>
              <w:t>
850+840+800=2490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"КМ-Бірлік"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149 гол.</w:t>
            </w:r>
          </w:p>
          <w:p>
            <w:pPr>
              <w:spacing w:after="20"/>
              <w:ind w:left="20"/>
              <w:jc w:val="both"/>
            </w:pPr>
            <w:r>
              <w:rPr>
                <w:rFonts w:ascii="Times New Roman"/>
                <w:b w:val="false"/>
                <w:i w:val="false"/>
                <w:color w:val="000000"/>
                <w:sz w:val="20"/>
              </w:rPr>
              <w:t>
Лош. – 134 гол.</w:t>
            </w:r>
          </w:p>
          <w:p>
            <w:pPr>
              <w:spacing w:after="20"/>
              <w:ind w:left="20"/>
              <w:jc w:val="both"/>
            </w:pPr>
            <w:r>
              <w:rPr>
                <w:rFonts w:ascii="Times New Roman"/>
                <w:b w:val="false"/>
                <w:i w:val="false"/>
                <w:color w:val="000000"/>
                <w:sz w:val="20"/>
              </w:rPr>
              <w:t>
МРС –901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КРС*10га = 1490га</w:t>
            </w:r>
          </w:p>
          <w:p>
            <w:pPr>
              <w:spacing w:after="20"/>
              <w:ind w:left="20"/>
              <w:jc w:val="both"/>
            </w:pPr>
            <w:r>
              <w:rPr>
                <w:rFonts w:ascii="Times New Roman"/>
                <w:b w:val="false"/>
                <w:i w:val="false"/>
                <w:color w:val="000000"/>
                <w:sz w:val="20"/>
              </w:rPr>
              <w:t>
134лош*12га = 1608га</w:t>
            </w:r>
          </w:p>
          <w:p>
            <w:pPr>
              <w:spacing w:after="20"/>
              <w:ind w:left="20"/>
              <w:jc w:val="both"/>
            </w:pPr>
            <w:r>
              <w:rPr>
                <w:rFonts w:ascii="Times New Roman"/>
                <w:b w:val="false"/>
                <w:i w:val="false"/>
                <w:color w:val="000000"/>
                <w:sz w:val="20"/>
              </w:rPr>
              <w:t>
901 МРС*2га = 1802га</w:t>
            </w:r>
          </w:p>
          <w:p>
            <w:pPr>
              <w:spacing w:after="20"/>
              <w:ind w:left="20"/>
              <w:jc w:val="both"/>
            </w:pPr>
            <w:r>
              <w:rPr>
                <w:rFonts w:ascii="Times New Roman"/>
                <w:b w:val="false"/>
                <w:i w:val="false"/>
                <w:color w:val="000000"/>
                <w:sz w:val="20"/>
              </w:rPr>
              <w:t>
1490+1608+1802=4900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"Кордабай"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39 гол.</w:t>
            </w:r>
          </w:p>
          <w:p>
            <w:pPr>
              <w:spacing w:after="20"/>
              <w:ind w:left="20"/>
              <w:jc w:val="both"/>
            </w:pPr>
            <w:r>
              <w:rPr>
                <w:rFonts w:ascii="Times New Roman"/>
                <w:b w:val="false"/>
                <w:i w:val="false"/>
                <w:color w:val="000000"/>
                <w:sz w:val="20"/>
              </w:rPr>
              <w:t>
Лош. – 7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КРС*10га = 390га</w:t>
            </w:r>
          </w:p>
          <w:p>
            <w:pPr>
              <w:spacing w:after="20"/>
              <w:ind w:left="20"/>
              <w:jc w:val="both"/>
            </w:pPr>
            <w:r>
              <w:rPr>
                <w:rFonts w:ascii="Times New Roman"/>
                <w:b w:val="false"/>
                <w:i w:val="false"/>
                <w:color w:val="000000"/>
                <w:sz w:val="20"/>
              </w:rPr>
              <w:t>
7лош*12га = 84га</w:t>
            </w:r>
          </w:p>
          <w:p>
            <w:pPr>
              <w:spacing w:after="20"/>
              <w:ind w:left="20"/>
              <w:jc w:val="both"/>
            </w:pPr>
            <w:r>
              <w:rPr>
                <w:rFonts w:ascii="Times New Roman"/>
                <w:b w:val="false"/>
                <w:i w:val="false"/>
                <w:color w:val="000000"/>
                <w:sz w:val="20"/>
              </w:rPr>
              <w:t>
390+84=474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20 гол.</w:t>
            </w:r>
          </w:p>
          <w:p>
            <w:pPr>
              <w:spacing w:after="20"/>
              <w:ind w:left="20"/>
              <w:jc w:val="both"/>
            </w:pPr>
            <w:r>
              <w:rPr>
                <w:rFonts w:ascii="Times New Roman"/>
                <w:b w:val="false"/>
                <w:i w:val="false"/>
                <w:color w:val="000000"/>
                <w:sz w:val="20"/>
              </w:rPr>
              <w:t>
МРС – 45 гол.</w:t>
            </w:r>
          </w:p>
          <w:p>
            <w:pPr>
              <w:spacing w:after="20"/>
              <w:ind w:left="20"/>
              <w:jc w:val="both"/>
            </w:pPr>
            <w:r>
              <w:rPr>
                <w:rFonts w:ascii="Times New Roman"/>
                <w:b w:val="false"/>
                <w:i w:val="false"/>
                <w:color w:val="000000"/>
                <w:sz w:val="20"/>
              </w:rPr>
              <w:t>
Лошади-4гол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КРС*10га = 200га</w:t>
            </w:r>
          </w:p>
          <w:p>
            <w:pPr>
              <w:spacing w:after="20"/>
              <w:ind w:left="20"/>
              <w:jc w:val="both"/>
            </w:pPr>
            <w:r>
              <w:rPr>
                <w:rFonts w:ascii="Times New Roman"/>
                <w:b w:val="false"/>
                <w:i w:val="false"/>
                <w:color w:val="000000"/>
                <w:sz w:val="20"/>
              </w:rPr>
              <w:t>
45 МРС*2га = 90га</w:t>
            </w:r>
          </w:p>
          <w:p>
            <w:pPr>
              <w:spacing w:after="20"/>
              <w:ind w:left="20"/>
              <w:jc w:val="both"/>
            </w:pPr>
            <w:r>
              <w:rPr>
                <w:rFonts w:ascii="Times New Roman"/>
                <w:b w:val="false"/>
                <w:i w:val="false"/>
                <w:color w:val="000000"/>
                <w:sz w:val="20"/>
              </w:rPr>
              <w:t>
4 лош*12га=48га</w:t>
            </w:r>
          </w:p>
          <w:p>
            <w:pPr>
              <w:spacing w:after="20"/>
              <w:ind w:left="20"/>
              <w:jc w:val="both"/>
            </w:pPr>
            <w:r>
              <w:rPr>
                <w:rFonts w:ascii="Times New Roman"/>
                <w:b w:val="false"/>
                <w:i w:val="false"/>
                <w:color w:val="000000"/>
                <w:sz w:val="20"/>
              </w:rPr>
              <w:t>
200+90+48=338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"Арман" Кожахметова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24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24КРС*10га = 240га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"Сарыадыр"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"Сарыадыр"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"ЦентрСпецСтрой – Астана"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61 гол.</w:t>
            </w:r>
          </w:p>
          <w:p>
            <w:pPr>
              <w:spacing w:after="20"/>
              <w:ind w:left="20"/>
              <w:jc w:val="both"/>
            </w:pPr>
            <w:r>
              <w:rPr>
                <w:rFonts w:ascii="Times New Roman"/>
                <w:b w:val="false"/>
                <w:i w:val="false"/>
                <w:color w:val="000000"/>
                <w:sz w:val="20"/>
              </w:rPr>
              <w:t>
Лош. – 59 гол.</w:t>
            </w:r>
          </w:p>
          <w:p>
            <w:pPr>
              <w:spacing w:after="20"/>
              <w:ind w:left="20"/>
              <w:jc w:val="both"/>
            </w:pPr>
            <w:r>
              <w:rPr>
                <w:rFonts w:ascii="Times New Roman"/>
                <w:b w:val="false"/>
                <w:i w:val="false"/>
                <w:color w:val="000000"/>
                <w:sz w:val="20"/>
              </w:rPr>
              <w:t>
МРС – 8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КРС*10га = 610га</w:t>
            </w:r>
          </w:p>
          <w:p>
            <w:pPr>
              <w:spacing w:after="20"/>
              <w:ind w:left="20"/>
              <w:jc w:val="both"/>
            </w:pPr>
            <w:r>
              <w:rPr>
                <w:rFonts w:ascii="Times New Roman"/>
                <w:b w:val="false"/>
                <w:i w:val="false"/>
                <w:color w:val="000000"/>
                <w:sz w:val="20"/>
              </w:rPr>
              <w:t>
59лош*12га = 708га</w:t>
            </w:r>
          </w:p>
          <w:p>
            <w:pPr>
              <w:spacing w:after="20"/>
              <w:ind w:left="20"/>
              <w:jc w:val="both"/>
            </w:pPr>
            <w:r>
              <w:rPr>
                <w:rFonts w:ascii="Times New Roman"/>
                <w:b w:val="false"/>
                <w:i w:val="false"/>
                <w:color w:val="000000"/>
                <w:sz w:val="20"/>
              </w:rPr>
              <w:t>
8 МРС*2га = 16га</w:t>
            </w:r>
          </w:p>
          <w:p>
            <w:pPr>
              <w:spacing w:after="20"/>
              <w:ind w:left="20"/>
              <w:jc w:val="both"/>
            </w:pPr>
            <w:r>
              <w:rPr>
                <w:rFonts w:ascii="Times New Roman"/>
                <w:b w:val="false"/>
                <w:i w:val="false"/>
                <w:color w:val="000000"/>
                <w:sz w:val="20"/>
              </w:rPr>
              <w:t>
610+708+16=1334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"МТС-Ерейментау"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"Баянды-Санжар"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46 гол.</w:t>
            </w:r>
          </w:p>
          <w:p>
            <w:pPr>
              <w:spacing w:after="20"/>
              <w:ind w:left="20"/>
              <w:jc w:val="both"/>
            </w:pPr>
            <w:r>
              <w:rPr>
                <w:rFonts w:ascii="Times New Roman"/>
                <w:b w:val="false"/>
                <w:i w:val="false"/>
                <w:color w:val="000000"/>
                <w:sz w:val="20"/>
              </w:rPr>
              <w:t>
Лош. – 111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КРС*10га = 460га</w:t>
            </w:r>
          </w:p>
          <w:p>
            <w:pPr>
              <w:spacing w:after="20"/>
              <w:ind w:left="20"/>
              <w:jc w:val="both"/>
            </w:pPr>
            <w:r>
              <w:rPr>
                <w:rFonts w:ascii="Times New Roman"/>
                <w:b w:val="false"/>
                <w:i w:val="false"/>
                <w:color w:val="000000"/>
                <w:sz w:val="20"/>
              </w:rPr>
              <w:t>
111 лош*12га = 1332га</w:t>
            </w:r>
          </w:p>
          <w:p>
            <w:pPr>
              <w:spacing w:after="20"/>
              <w:ind w:left="20"/>
              <w:jc w:val="both"/>
            </w:pPr>
            <w:r>
              <w:rPr>
                <w:rFonts w:ascii="Times New Roman"/>
                <w:b w:val="false"/>
                <w:i w:val="false"/>
                <w:color w:val="000000"/>
                <w:sz w:val="20"/>
              </w:rPr>
              <w:t xml:space="preserve">
460+1332=1792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"Бозтал –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"Бозтал"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650гол.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МРС*10га = 6500га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Алимжанов Жомарт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 гол.</w:t>
            </w:r>
          </w:p>
          <w:p>
            <w:pPr>
              <w:spacing w:after="20"/>
              <w:ind w:left="20"/>
              <w:jc w:val="both"/>
            </w:pPr>
            <w:r>
              <w:rPr>
                <w:rFonts w:ascii="Times New Roman"/>
                <w:b w:val="false"/>
                <w:i w:val="false"/>
                <w:color w:val="000000"/>
                <w:sz w:val="20"/>
              </w:rPr>
              <w:t>
МРС – 32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КРС*10га = 100га</w:t>
            </w:r>
          </w:p>
          <w:p>
            <w:pPr>
              <w:spacing w:after="20"/>
              <w:ind w:left="20"/>
              <w:jc w:val="both"/>
            </w:pPr>
            <w:r>
              <w:rPr>
                <w:rFonts w:ascii="Times New Roman"/>
                <w:b w:val="false"/>
                <w:i w:val="false"/>
                <w:color w:val="000000"/>
                <w:sz w:val="20"/>
              </w:rPr>
              <w:t>
32 МРС*2га = 64га</w:t>
            </w:r>
          </w:p>
          <w:p>
            <w:pPr>
              <w:spacing w:after="20"/>
              <w:ind w:left="20"/>
              <w:jc w:val="both"/>
            </w:pPr>
            <w:r>
              <w:rPr>
                <w:rFonts w:ascii="Times New Roman"/>
                <w:b w:val="false"/>
                <w:i w:val="false"/>
                <w:color w:val="000000"/>
                <w:sz w:val="20"/>
              </w:rPr>
              <w:t>
100+64=164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"Хан-келді" Айдар Ералы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136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МРС*10га = 1360га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"Нур-мол" Молдашев М.Н.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204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МРС*10га = 2040га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Секуов Асет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70 гол.</w:t>
            </w:r>
          </w:p>
          <w:p>
            <w:pPr>
              <w:spacing w:after="20"/>
              <w:ind w:left="20"/>
              <w:jc w:val="both"/>
            </w:pPr>
            <w:r>
              <w:rPr>
                <w:rFonts w:ascii="Times New Roman"/>
                <w:b w:val="false"/>
                <w:i w:val="false"/>
                <w:color w:val="000000"/>
                <w:sz w:val="20"/>
              </w:rPr>
              <w:t>
Лош. – 22 гол.</w:t>
            </w:r>
          </w:p>
          <w:p>
            <w:pPr>
              <w:spacing w:after="20"/>
              <w:ind w:left="20"/>
              <w:jc w:val="both"/>
            </w:pPr>
            <w:r>
              <w:rPr>
                <w:rFonts w:ascii="Times New Roman"/>
                <w:b w:val="false"/>
                <w:i w:val="false"/>
                <w:color w:val="000000"/>
                <w:sz w:val="20"/>
              </w:rPr>
              <w:t>
МРС – 26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КРС*10га = 700га</w:t>
            </w:r>
          </w:p>
          <w:p>
            <w:pPr>
              <w:spacing w:after="20"/>
              <w:ind w:left="20"/>
              <w:jc w:val="both"/>
            </w:pPr>
            <w:r>
              <w:rPr>
                <w:rFonts w:ascii="Times New Roman"/>
                <w:b w:val="false"/>
                <w:i w:val="false"/>
                <w:color w:val="000000"/>
                <w:sz w:val="20"/>
              </w:rPr>
              <w:t>
22лош*12га = 264га</w:t>
            </w:r>
          </w:p>
          <w:p>
            <w:pPr>
              <w:spacing w:after="20"/>
              <w:ind w:left="20"/>
              <w:jc w:val="both"/>
            </w:pPr>
            <w:r>
              <w:rPr>
                <w:rFonts w:ascii="Times New Roman"/>
                <w:b w:val="false"/>
                <w:i w:val="false"/>
                <w:color w:val="000000"/>
                <w:sz w:val="20"/>
              </w:rPr>
              <w:t>
26 МРС*2га = 52га</w:t>
            </w:r>
          </w:p>
          <w:p>
            <w:pPr>
              <w:spacing w:after="20"/>
              <w:ind w:left="20"/>
              <w:jc w:val="both"/>
            </w:pPr>
            <w:r>
              <w:rPr>
                <w:rFonts w:ascii="Times New Roman"/>
                <w:b w:val="false"/>
                <w:i w:val="false"/>
                <w:color w:val="000000"/>
                <w:sz w:val="20"/>
              </w:rPr>
              <w:t>
700+264+52=1016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w:t>
            </w:r>
          </w:p>
          <w:p>
            <w:pPr>
              <w:spacing w:after="20"/>
              <w:ind w:left="20"/>
              <w:jc w:val="both"/>
            </w:pPr>
            <w:r>
              <w:rPr>
                <w:rFonts w:ascii="Times New Roman"/>
                <w:b w:val="false"/>
                <w:i w:val="false"/>
                <w:color w:val="000000"/>
                <w:sz w:val="20"/>
              </w:rPr>
              <w:t xml:space="preserve">
Жумабеков Жанат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 – 40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лош*12га = 480га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 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12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КРС*10га = 120га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"Байқоныс"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КРС-98гол</w:t>
            </w:r>
          </w:p>
          <w:p>
            <w:pPr>
              <w:spacing w:after="20"/>
              <w:ind w:left="20"/>
              <w:jc w:val="both"/>
            </w:pPr>
            <w:r>
              <w:rPr>
                <w:rFonts w:ascii="Times New Roman"/>
                <w:b w:val="false"/>
                <w:i w:val="false"/>
                <w:color w:val="000000"/>
                <w:sz w:val="20"/>
              </w:rPr>
              <w:t>
МРС-64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98КРС*10га=980 га</w:t>
            </w:r>
          </w:p>
          <w:p>
            <w:pPr>
              <w:spacing w:after="20"/>
              <w:ind w:left="20"/>
              <w:jc w:val="both"/>
            </w:pPr>
            <w:r>
              <w:rPr>
                <w:rFonts w:ascii="Times New Roman"/>
                <w:b w:val="false"/>
                <w:i w:val="false"/>
                <w:color w:val="000000"/>
                <w:sz w:val="20"/>
              </w:rPr>
              <w:t>
64МРС*2га=128га</w:t>
            </w:r>
          </w:p>
          <w:p>
            <w:pPr>
              <w:spacing w:after="20"/>
              <w:ind w:left="20"/>
              <w:jc w:val="both"/>
            </w:pPr>
            <w:r>
              <w:rPr>
                <w:rFonts w:ascii="Times New Roman"/>
                <w:b w:val="false"/>
                <w:i w:val="false"/>
                <w:color w:val="000000"/>
                <w:sz w:val="20"/>
              </w:rPr>
              <w:t>
980+128=1108га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"Курес"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КРС-28гол</w:t>
            </w:r>
          </w:p>
          <w:p>
            <w:pPr>
              <w:spacing w:after="20"/>
              <w:ind w:left="20"/>
              <w:jc w:val="both"/>
            </w:pPr>
            <w:r>
              <w:rPr>
                <w:rFonts w:ascii="Times New Roman"/>
                <w:b w:val="false"/>
                <w:i w:val="false"/>
                <w:color w:val="000000"/>
                <w:sz w:val="20"/>
              </w:rPr>
              <w:t>
МРС-22гол</w:t>
            </w:r>
          </w:p>
          <w:p>
            <w:pPr>
              <w:spacing w:after="20"/>
              <w:ind w:left="20"/>
              <w:jc w:val="both"/>
            </w:pPr>
            <w:r>
              <w:rPr>
                <w:rFonts w:ascii="Times New Roman"/>
                <w:b w:val="false"/>
                <w:i w:val="false"/>
                <w:color w:val="000000"/>
                <w:sz w:val="20"/>
              </w:rPr>
              <w:t>
лошади-24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28КРС*10га=280га</w:t>
            </w:r>
          </w:p>
          <w:p>
            <w:pPr>
              <w:spacing w:after="20"/>
              <w:ind w:left="20"/>
              <w:jc w:val="both"/>
            </w:pPr>
            <w:r>
              <w:rPr>
                <w:rFonts w:ascii="Times New Roman"/>
                <w:b w:val="false"/>
                <w:i w:val="false"/>
                <w:color w:val="000000"/>
                <w:sz w:val="20"/>
              </w:rPr>
              <w:t>
22МРС*2га=44га</w:t>
            </w:r>
          </w:p>
          <w:p>
            <w:pPr>
              <w:spacing w:after="20"/>
              <w:ind w:left="20"/>
              <w:jc w:val="both"/>
            </w:pPr>
            <w:r>
              <w:rPr>
                <w:rFonts w:ascii="Times New Roman"/>
                <w:b w:val="false"/>
                <w:i w:val="false"/>
                <w:color w:val="000000"/>
                <w:sz w:val="20"/>
              </w:rPr>
              <w:t>
Лошади24*12га=288га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"Нұғайбек"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КРС-101гол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101КРС*10га=1010га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-32897</w:t>
            </w:r>
          </w:p>
        </w:tc>
      </w:tr>
    </w:tbl>
    <w:p>
      <w:pPr>
        <w:spacing w:after="0"/>
        <w:ind w:left="0"/>
        <w:jc w:val="left"/>
      </w:pPr>
      <w:r>
        <w:rPr>
          <w:rFonts w:ascii="Times New Roman"/>
          <w:b/>
          <w:i w:val="false"/>
          <w:color w:val="000000"/>
        </w:rPr>
        <w:t xml:space="preserve"> Сведения о наличии скота и пастбищных угодий по селу Бозтал</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пастбища,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пастбищ</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Бозтал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1546 гол., маточное 677 гол.</w:t>
            </w:r>
          </w:p>
          <w:p>
            <w:pPr>
              <w:spacing w:after="20"/>
              <w:ind w:left="20"/>
              <w:jc w:val="both"/>
            </w:pPr>
            <w:r>
              <w:rPr>
                <w:rFonts w:ascii="Times New Roman"/>
                <w:b w:val="false"/>
                <w:i w:val="false"/>
                <w:color w:val="000000"/>
                <w:sz w:val="20"/>
              </w:rPr>
              <w:t>
МРС – 2614 гол.</w:t>
            </w:r>
          </w:p>
          <w:p>
            <w:pPr>
              <w:spacing w:after="20"/>
              <w:ind w:left="20"/>
              <w:jc w:val="both"/>
            </w:pPr>
            <w:r>
              <w:rPr>
                <w:rFonts w:ascii="Times New Roman"/>
                <w:b w:val="false"/>
                <w:i w:val="false"/>
                <w:color w:val="000000"/>
                <w:sz w:val="20"/>
              </w:rPr>
              <w:t>
Лошади 862 гол.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1546 *10 га =15460 га</w:t>
            </w:r>
          </w:p>
          <w:p>
            <w:pPr>
              <w:spacing w:after="20"/>
              <w:ind w:left="20"/>
              <w:jc w:val="both"/>
            </w:pPr>
            <w:r>
              <w:rPr>
                <w:rFonts w:ascii="Times New Roman"/>
                <w:b w:val="false"/>
                <w:i w:val="false"/>
                <w:color w:val="000000"/>
                <w:sz w:val="20"/>
              </w:rPr>
              <w:t>
КРС(маточное)–677гол*10га=6770 га</w:t>
            </w:r>
          </w:p>
          <w:p>
            <w:pPr>
              <w:spacing w:after="20"/>
              <w:ind w:left="20"/>
              <w:jc w:val="both"/>
            </w:pPr>
            <w:r>
              <w:rPr>
                <w:rFonts w:ascii="Times New Roman"/>
                <w:b w:val="false"/>
                <w:i w:val="false"/>
                <w:color w:val="000000"/>
                <w:sz w:val="20"/>
              </w:rPr>
              <w:t>
МРС – 2614 гол.*2га=5228 га</w:t>
            </w:r>
          </w:p>
          <w:p>
            <w:pPr>
              <w:spacing w:after="20"/>
              <w:ind w:left="20"/>
              <w:jc w:val="both"/>
            </w:pPr>
            <w:r>
              <w:rPr>
                <w:rFonts w:ascii="Times New Roman"/>
                <w:b w:val="false"/>
                <w:i w:val="false"/>
                <w:color w:val="000000"/>
                <w:sz w:val="20"/>
              </w:rPr>
              <w:t>
Лошади–862гол.*12га=10344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15460+5228+10344га=31032га</w:t>
            </w:r>
          </w:p>
          <w:p>
            <w:pPr>
              <w:spacing w:after="20"/>
              <w:ind w:left="20"/>
              <w:jc w:val="both"/>
            </w:pPr>
            <w:r>
              <w:rPr>
                <w:rFonts w:ascii="Times New Roman"/>
                <w:b w:val="false"/>
                <w:i w:val="false"/>
                <w:color w:val="000000"/>
                <w:sz w:val="20"/>
              </w:rPr>
              <w:t xml:space="preserve">
 на отгонно-пастбищное содержание животных 6770 га маточное погол.овье </w:t>
            </w:r>
          </w:p>
          <w:p>
            <w:pPr>
              <w:spacing w:after="20"/>
              <w:ind w:left="20"/>
              <w:jc w:val="both"/>
            </w:pPr>
            <w:r>
              <w:rPr>
                <w:rFonts w:ascii="Times New Roman"/>
                <w:b w:val="false"/>
                <w:i w:val="false"/>
                <w:color w:val="000000"/>
                <w:sz w:val="20"/>
              </w:rPr>
              <w:t>
16560га- 6770га= 9790 га</w:t>
            </w:r>
          </w:p>
        </w:tc>
      </w:tr>
    </w:tbl>
    <w:p>
      <w:pPr>
        <w:spacing w:after="0"/>
        <w:ind w:left="0"/>
        <w:jc w:val="left"/>
      </w:pPr>
      <w:r>
        <w:rPr>
          <w:rFonts w:ascii="Times New Roman"/>
          <w:b/>
          <w:i w:val="false"/>
          <w:color w:val="000000"/>
        </w:rPr>
        <w:t xml:space="preserve"> Сведения о перераспределении пастбищ для размещения поголовья сельскохозяйственных животных населения</w:t>
      </w:r>
    </w:p>
    <w:p>
      <w:pPr>
        <w:spacing w:after="0"/>
        <w:ind w:left="0"/>
        <w:jc w:val="both"/>
      </w:pPr>
      <w:r>
        <w:rPr>
          <w:rFonts w:ascii="Times New Roman"/>
          <w:b w:val="false"/>
          <w:i w:val="false"/>
          <w:color w:val="000000"/>
          <w:sz w:val="28"/>
        </w:rPr>
        <w:t>
      Таблица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/излишки пастбищ</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Бозтал</w:t>
            </w:r>
          </w:p>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1546 гол.*10,0га = 15460га</w:t>
            </w:r>
          </w:p>
          <w:p>
            <w:pPr>
              <w:spacing w:after="20"/>
              <w:ind w:left="20"/>
              <w:jc w:val="both"/>
            </w:pPr>
            <w:r>
              <w:rPr>
                <w:rFonts w:ascii="Times New Roman"/>
                <w:b w:val="false"/>
                <w:i w:val="false"/>
                <w:color w:val="000000"/>
                <w:sz w:val="20"/>
              </w:rPr>
              <w:t xml:space="preserve">
МРС 2614гол.*2,0га= 5228га </w:t>
            </w:r>
          </w:p>
          <w:p>
            <w:pPr>
              <w:spacing w:after="20"/>
              <w:ind w:left="20"/>
              <w:jc w:val="both"/>
            </w:pPr>
            <w:r>
              <w:rPr>
                <w:rFonts w:ascii="Times New Roman"/>
                <w:b w:val="false"/>
                <w:i w:val="false"/>
                <w:color w:val="000000"/>
                <w:sz w:val="20"/>
              </w:rPr>
              <w:t>
Лошади 862гол.*12га= 10344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15460</w:t>
            </w:r>
          </w:p>
          <w:p>
            <w:pPr>
              <w:spacing w:after="20"/>
              <w:ind w:left="20"/>
              <w:jc w:val="both"/>
            </w:pPr>
            <w:r>
              <w:rPr>
                <w:rFonts w:ascii="Times New Roman"/>
                <w:b w:val="false"/>
                <w:i w:val="false"/>
                <w:color w:val="000000"/>
                <w:sz w:val="20"/>
              </w:rPr>
              <w:t>
5228</w:t>
            </w:r>
          </w:p>
          <w:p>
            <w:pPr>
              <w:spacing w:after="20"/>
              <w:ind w:left="20"/>
              <w:jc w:val="both"/>
            </w:pPr>
            <w:r>
              <w:rPr>
                <w:rFonts w:ascii="Times New Roman"/>
                <w:b w:val="false"/>
                <w:i w:val="false"/>
                <w:color w:val="000000"/>
                <w:sz w:val="20"/>
              </w:rPr>
              <w:t>
10344</w:t>
            </w:r>
          </w:p>
          <w:p>
            <w:pPr>
              <w:spacing w:after="20"/>
              <w:ind w:left="20"/>
              <w:jc w:val="both"/>
            </w:pPr>
            <w:r>
              <w:rPr>
                <w:rFonts w:ascii="Times New Roman"/>
                <w:b w:val="false"/>
                <w:i w:val="false"/>
                <w:color w:val="000000"/>
                <w:sz w:val="20"/>
              </w:rPr>
              <w:t>
31032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 запаса – 9500 га</w:t>
            </w:r>
          </w:p>
          <w:p>
            <w:pPr>
              <w:spacing w:after="20"/>
              <w:ind w:left="20"/>
              <w:jc w:val="both"/>
            </w:pPr>
            <w:r>
              <w:rPr>
                <w:rFonts w:ascii="Times New Roman"/>
                <w:b w:val="false"/>
                <w:i w:val="false"/>
                <w:color w:val="000000"/>
                <w:sz w:val="20"/>
              </w:rPr>
              <w:t xml:space="preserve">
Агрофирма Сарыадыр – 10000 га </w:t>
            </w:r>
          </w:p>
          <w:p>
            <w:pPr>
              <w:spacing w:after="20"/>
              <w:ind w:left="20"/>
              <w:jc w:val="both"/>
            </w:pPr>
            <w:r>
              <w:rPr>
                <w:rFonts w:ascii="Times New Roman"/>
                <w:b w:val="false"/>
                <w:i w:val="false"/>
                <w:color w:val="000000"/>
                <w:sz w:val="20"/>
              </w:rPr>
              <w:t>
Агрофирма Сарыадыр – 6900 га</w:t>
            </w:r>
          </w:p>
          <w:p>
            <w:pPr>
              <w:spacing w:after="20"/>
              <w:ind w:left="20"/>
              <w:jc w:val="both"/>
            </w:pPr>
            <w:r>
              <w:rPr>
                <w:rFonts w:ascii="Times New Roman"/>
                <w:b w:val="false"/>
                <w:i w:val="false"/>
                <w:color w:val="000000"/>
                <w:sz w:val="20"/>
              </w:rPr>
              <w:t>
КХ "Жаманкара" - 688 га</w:t>
            </w:r>
          </w:p>
          <w:p>
            <w:pPr>
              <w:spacing w:after="20"/>
              <w:ind w:left="20"/>
              <w:jc w:val="both"/>
            </w:pPr>
            <w:r>
              <w:rPr>
                <w:rFonts w:ascii="Times New Roman"/>
                <w:b w:val="false"/>
                <w:i w:val="false"/>
                <w:color w:val="000000"/>
                <w:sz w:val="20"/>
              </w:rPr>
              <w:t>
КХ "Каир" - 26 га</w:t>
            </w:r>
          </w:p>
          <w:p>
            <w:pPr>
              <w:spacing w:after="20"/>
              <w:ind w:left="20"/>
              <w:jc w:val="both"/>
            </w:pPr>
            <w:r>
              <w:rPr>
                <w:rFonts w:ascii="Times New Roman"/>
                <w:b w:val="false"/>
                <w:i w:val="false"/>
                <w:color w:val="000000"/>
                <w:sz w:val="20"/>
              </w:rPr>
              <w:t xml:space="preserve">
КХ "Кордабай" - 526 га </w:t>
            </w:r>
          </w:p>
          <w:p>
            <w:pPr>
              <w:spacing w:after="20"/>
              <w:ind w:left="20"/>
              <w:jc w:val="both"/>
            </w:pPr>
            <w:r>
              <w:rPr>
                <w:rFonts w:ascii="Times New Roman"/>
                <w:b w:val="false"/>
                <w:i w:val="false"/>
                <w:color w:val="000000"/>
                <w:sz w:val="20"/>
              </w:rPr>
              <w:t>
ТОО "МТС-Ерейментау" -51 га</w:t>
            </w:r>
          </w:p>
          <w:p>
            <w:pPr>
              <w:spacing w:after="20"/>
              <w:ind w:left="20"/>
              <w:jc w:val="both"/>
            </w:pPr>
            <w:r>
              <w:rPr>
                <w:rFonts w:ascii="Times New Roman"/>
                <w:b w:val="false"/>
                <w:i w:val="false"/>
                <w:color w:val="000000"/>
                <w:sz w:val="20"/>
              </w:rPr>
              <w:t>
ТОО "Бозтал-Агро" - 2853га</w:t>
            </w:r>
          </w:p>
          <w:p>
            <w:pPr>
              <w:spacing w:after="20"/>
              <w:ind w:left="20"/>
              <w:jc w:val="both"/>
            </w:pPr>
            <w:r>
              <w:rPr>
                <w:rFonts w:ascii="Times New Roman"/>
                <w:b w:val="false"/>
                <w:i w:val="false"/>
                <w:color w:val="000000"/>
                <w:sz w:val="20"/>
              </w:rPr>
              <w:t>
Алимжанов Жомарт Акжигитович – 424га</w:t>
            </w:r>
          </w:p>
          <w:p>
            <w:pPr>
              <w:spacing w:after="20"/>
              <w:ind w:left="20"/>
              <w:jc w:val="both"/>
            </w:pPr>
            <w:r>
              <w:rPr>
                <w:rFonts w:ascii="Times New Roman"/>
                <w:b w:val="false"/>
                <w:i w:val="false"/>
                <w:color w:val="000000"/>
                <w:sz w:val="20"/>
              </w:rPr>
              <w:t>
Секуов Асет Жанжигитович – 264га</w:t>
            </w:r>
          </w:p>
          <w:p>
            <w:pPr>
              <w:spacing w:after="20"/>
              <w:ind w:left="20"/>
              <w:jc w:val="both"/>
            </w:pPr>
            <w:r>
              <w:rPr>
                <w:rFonts w:ascii="Times New Roman"/>
                <w:b w:val="false"/>
                <w:i w:val="false"/>
                <w:color w:val="000000"/>
                <w:sz w:val="20"/>
              </w:rPr>
              <w:t xml:space="preserve">
Жумабеков Жанат Сагинович – 9 га </w:t>
            </w:r>
          </w:p>
          <w:p>
            <w:pPr>
              <w:spacing w:after="20"/>
              <w:ind w:left="20"/>
              <w:jc w:val="both"/>
            </w:pPr>
            <w:r>
              <w:rPr>
                <w:rFonts w:ascii="Times New Roman"/>
                <w:b w:val="false"/>
                <w:i w:val="false"/>
                <w:color w:val="000000"/>
                <w:sz w:val="20"/>
              </w:rPr>
              <w:t>
ИП "Арман"- 454га</w:t>
            </w:r>
          </w:p>
          <w:p>
            <w:pPr>
              <w:spacing w:after="20"/>
              <w:ind w:left="20"/>
              <w:jc w:val="both"/>
            </w:pPr>
            <w:r>
              <w:rPr>
                <w:rFonts w:ascii="Times New Roman"/>
                <w:b w:val="false"/>
                <w:i w:val="false"/>
                <w:color w:val="000000"/>
                <w:sz w:val="20"/>
              </w:rPr>
              <w:t>
ТОО Баянды-Санжар 3750га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35445га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35445-31032= 4413га</w:t>
            </w:r>
          </w:p>
        </w:tc>
      </w:tr>
    </w:tbl>
    <w:p>
      <w:pPr>
        <w:spacing w:after="0"/>
        <w:ind w:left="0"/>
        <w:jc w:val="left"/>
      </w:pPr>
      <w:r>
        <w:rPr>
          <w:rFonts w:ascii="Times New Roman"/>
          <w:b/>
          <w:i w:val="false"/>
          <w:color w:val="000000"/>
        </w:rPr>
        <w:t xml:space="preserve"> Схема пастбищеоборота в селе Бозтал</w:t>
      </w:r>
    </w:p>
    <w:p>
      <w:pPr>
        <w:spacing w:after="0"/>
        <w:ind w:left="0"/>
        <w:jc w:val="left"/>
      </w:pPr>
      <w:r>
        <w:br/>
      </w:r>
    </w:p>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Бозтал</w:t>
      </w:r>
    </w:p>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Бозтал</w:t>
      </w:r>
    </w:p>
    <w:p>
      <w:pPr>
        <w:spacing w:after="0"/>
        <w:ind w:left="0"/>
        <w:jc w:val="left"/>
      </w:pP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и (или) юридических лиц, у которых отсутствуют пастбища и перемещение его на предоставляемые пастбища в селе Бозтал</w:t>
      </w:r>
    </w:p>
    <w:p>
      <w:pPr>
        <w:spacing w:after="0"/>
        <w:ind w:left="0"/>
        <w:jc w:val="left"/>
      </w:pP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Бозтал</w:t>
      </w:r>
    </w:p>
    <w:p>
      <w:pPr>
        <w:spacing w:after="0"/>
        <w:ind w:left="0"/>
        <w:jc w:val="left"/>
      </w:pP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r>
    </w:tbl>
    <w:p>
      <w:pPr>
        <w:spacing w:after="0"/>
        <w:ind w:left="0"/>
        <w:jc w:val="left"/>
      </w:pPr>
      <w:r>
        <w:rPr>
          <w:rFonts w:ascii="Times New Roman"/>
          <w:b/>
          <w:i w:val="false"/>
          <w:color w:val="000000"/>
        </w:rPr>
        <w:t xml:space="preserve"> Схема скотопрогона</w:t>
      </w:r>
    </w:p>
    <w:p>
      <w:pPr>
        <w:spacing w:after="0"/>
        <w:ind w:left="0"/>
        <w:jc w:val="left"/>
      </w:pPr>
      <w:r>
        <w:br/>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ТОО,КХ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главы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"Бозтал-Агро"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"Бозтал-Агро" (залежи)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"Бозтал Агро"(залежи)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"Баянды-Санжар"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Айтилеуов Таубажан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"Маулен-тау"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Секуов Агадыл Жанжигитович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"КМ-Бирлик"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Жанат Сарбасович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"КМ-Бирлик"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Жанат Сарбасович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"Секуов"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Секуов Рустем Бекжигитович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"Жумабеков"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Мурат Сагинович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"Айгыржал"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Ерболат Сеитович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"Айгыржал"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Ерболат Сеитович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"Кожахметов"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Аман Канатович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r>
    </w:tbl>
    <w:p>
      <w:pPr>
        <w:spacing w:after="0"/>
        <w:ind w:left="0"/>
        <w:jc w:val="both"/>
      </w:pPr>
      <w:r>
        <w:rPr>
          <w:rFonts w:ascii="Times New Roman"/>
          <w:b w:val="false"/>
          <w:i w:val="false"/>
          <w:color w:val="000000"/>
          <w:sz w:val="28"/>
        </w:rPr>
        <w:t>
      Расшифровка аббревиатур :</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КФХ – крестьянское фермерское хозяйство;</w:t>
      </w:r>
    </w:p>
    <w:p>
      <w:pPr>
        <w:spacing w:after="0"/>
        <w:ind w:left="0"/>
        <w:jc w:val="both"/>
      </w:pPr>
      <w:r>
        <w:rPr>
          <w:rFonts w:ascii="Times New Roman"/>
          <w:b w:val="false"/>
          <w:i w:val="false"/>
          <w:color w:val="000000"/>
          <w:sz w:val="28"/>
        </w:rPr>
        <w:t>
      ТОО – товарищество с ограниченной ответственностью;</w:t>
      </w:r>
    </w:p>
    <w:p>
      <w:pPr>
        <w:spacing w:after="0"/>
        <w:ind w:left="0"/>
        <w:jc w:val="both"/>
      </w:pPr>
      <w:r>
        <w:rPr>
          <w:rFonts w:ascii="Times New Roman"/>
          <w:b w:val="false"/>
          <w:i w:val="false"/>
          <w:color w:val="000000"/>
          <w:sz w:val="28"/>
        </w:rPr>
        <w:t>
      СПК – селькохозяйственный производственный кооператив;</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p>
      <w:pPr>
        <w:spacing w:after="0"/>
        <w:ind w:left="0"/>
        <w:jc w:val="both"/>
      </w:pPr>
      <w:r>
        <w:rPr>
          <w:rFonts w:ascii="Times New Roman"/>
          <w:b w:val="false"/>
          <w:i w:val="false"/>
          <w:color w:val="000000"/>
          <w:sz w:val="28"/>
        </w:rPr>
        <w:t>
      с.Бозтал – село Бозтал;</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гол. – головы.</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ОС – осенний сезон</w:t>
      </w:r>
    </w:p>
    <w:p>
      <w:pPr>
        <w:spacing w:after="0"/>
        <w:ind w:left="0"/>
        <w:jc w:val="both"/>
      </w:pPr>
      <w:r>
        <w:rPr>
          <w:rFonts w:ascii="Times New Roman"/>
          <w:b w:val="false"/>
          <w:i w:val="false"/>
          <w:color w:val="000000"/>
          <w:sz w:val="28"/>
        </w:rPr>
        <w:t>
      ОЗ – отдыхающий сезон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Приложение 2 к решениию</w:t>
            </w:r>
            <w:r>
              <w:br/>
            </w:r>
            <w:r>
              <w:rPr>
                <w:rFonts w:ascii="Times New Roman"/>
                <w:b w:val="false"/>
                <w:i w:val="false"/>
                <w:color w:val="000000"/>
                <w:sz w:val="20"/>
              </w:rPr>
              <w:t>Ерейментауского районного</w:t>
            </w:r>
            <w:r>
              <w:br/>
            </w:r>
            <w:r>
              <w:rPr>
                <w:rFonts w:ascii="Times New Roman"/>
                <w:b w:val="false"/>
                <w:i w:val="false"/>
                <w:color w:val="000000"/>
                <w:sz w:val="20"/>
              </w:rPr>
              <w:t>маслихата от "23" декабря</w:t>
            </w:r>
            <w:r>
              <w:br/>
            </w:r>
            <w:r>
              <w:rPr>
                <w:rFonts w:ascii="Times New Roman"/>
                <w:b w:val="false"/>
                <w:i w:val="false"/>
                <w:color w:val="000000"/>
                <w:sz w:val="20"/>
              </w:rPr>
              <w:t>2021 года № 7С-19/5-21</w:t>
            </w:r>
          </w:p>
        </w:tc>
      </w:tr>
    </w:tbl>
    <w:bookmarkStart w:name="z7" w:id="4"/>
    <w:p>
      <w:pPr>
        <w:spacing w:after="0"/>
        <w:ind w:left="0"/>
        <w:jc w:val="left"/>
      </w:pPr>
      <w:r>
        <w:rPr>
          <w:rFonts w:ascii="Times New Roman"/>
          <w:b/>
          <w:i w:val="false"/>
          <w:color w:val="000000"/>
        </w:rPr>
        <w:t xml:space="preserve"> План по управлению пастбищами и их использованию в селе Новомарковка на 2021 год</w:t>
      </w:r>
    </w:p>
    <w:bookmarkEnd w:id="4"/>
    <w:p>
      <w:pPr>
        <w:spacing w:after="0"/>
        <w:ind w:left="0"/>
        <w:jc w:val="both"/>
      </w:pPr>
      <w:r>
        <w:rPr>
          <w:rFonts w:ascii="Times New Roman"/>
          <w:b w:val="false"/>
          <w:i w:val="false"/>
          <w:color w:val="000000"/>
          <w:sz w:val="28"/>
        </w:rPr>
        <w:t>
      Настоящий План по управлению пастбищами и их использованию в селе Новомарковка Ерейментауского района на 2021 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села Новомарковка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схему скотопрогонов;</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w:t>
      </w:r>
    </w:p>
    <w:p>
      <w:pPr>
        <w:spacing w:after="0"/>
        <w:ind w:left="0"/>
        <w:jc w:val="both"/>
      </w:pPr>
      <w:r>
        <w:rPr>
          <w:rFonts w:ascii="Times New Roman"/>
          <w:b w:val="false"/>
          <w:i w:val="false"/>
          <w:color w:val="000000"/>
          <w:sz w:val="28"/>
        </w:rPr>
        <w:t>
      сведений о ветеринарно-санитарных объектах;</w:t>
      </w:r>
    </w:p>
    <w:p>
      <w:pPr>
        <w:spacing w:after="0"/>
        <w:ind w:left="0"/>
        <w:jc w:val="both"/>
      </w:pPr>
      <w:r>
        <w:rPr>
          <w:rFonts w:ascii="Times New Roman"/>
          <w:b w:val="false"/>
          <w:i w:val="false"/>
          <w:color w:val="000000"/>
          <w:sz w:val="28"/>
        </w:rPr>
        <w:t>
      данных о численности поголовья сельскохозяйственных животных с указанием их владельцев - пастбищепользователей, физических и (или) юридических лиц;</w:t>
      </w:r>
    </w:p>
    <w:p>
      <w:pPr>
        <w:spacing w:after="0"/>
        <w:ind w:left="0"/>
        <w:jc w:val="both"/>
      </w:pPr>
      <w:r>
        <w:rPr>
          <w:rFonts w:ascii="Times New Roman"/>
          <w:b w:val="false"/>
          <w:i w:val="false"/>
          <w:color w:val="000000"/>
          <w:sz w:val="28"/>
        </w:rPr>
        <w:t>
      данных о количестве гуртов, отар, табунов, сформированных по видам и половозрастным группам сельскохозяйственных животных;</w:t>
      </w:r>
    </w:p>
    <w:p>
      <w:pPr>
        <w:spacing w:after="0"/>
        <w:ind w:left="0"/>
        <w:jc w:val="both"/>
      </w:pPr>
      <w:r>
        <w:rPr>
          <w:rFonts w:ascii="Times New Roman"/>
          <w:b w:val="false"/>
          <w:i w:val="false"/>
          <w:color w:val="000000"/>
          <w:sz w:val="28"/>
        </w:rPr>
        <w:t>
      сведений о формировании поголовья сельскохозяйственных животных для выпаса на отгонных пастбищах;</w:t>
      </w:r>
    </w:p>
    <w:p>
      <w:pPr>
        <w:spacing w:after="0"/>
        <w:ind w:left="0"/>
        <w:jc w:val="both"/>
      </w:pPr>
      <w:r>
        <w:rPr>
          <w:rFonts w:ascii="Times New Roman"/>
          <w:b w:val="false"/>
          <w:i w:val="false"/>
          <w:color w:val="000000"/>
          <w:sz w:val="28"/>
        </w:rPr>
        <w:t>
      особенностей выпаса сельскохозяйственных животных на культурных и аридных пастбищах;</w:t>
      </w:r>
    </w:p>
    <w:p>
      <w:pPr>
        <w:spacing w:after="0"/>
        <w:ind w:left="0"/>
        <w:jc w:val="both"/>
      </w:pPr>
      <w:r>
        <w:rPr>
          <w:rFonts w:ascii="Times New Roman"/>
          <w:b w:val="false"/>
          <w:i w:val="false"/>
          <w:color w:val="000000"/>
          <w:sz w:val="28"/>
        </w:rPr>
        <w:t>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селе Новомарковка имеется 1 сельский населенный пункт.</w:t>
      </w:r>
    </w:p>
    <w:p>
      <w:pPr>
        <w:spacing w:after="0"/>
        <w:ind w:left="0"/>
        <w:jc w:val="both"/>
      </w:pPr>
      <w:r>
        <w:rPr>
          <w:rFonts w:ascii="Times New Roman"/>
          <w:b w:val="false"/>
          <w:i w:val="false"/>
          <w:color w:val="000000"/>
          <w:sz w:val="28"/>
        </w:rPr>
        <w:t>
      Общая площадь в административных границах села Новомарковка составляет 66448 гектар, из них пашни – 35156 га, сенокосов 2949 га, пастбищные земли – 26486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43907 гектар;</w:t>
      </w:r>
    </w:p>
    <w:p>
      <w:pPr>
        <w:spacing w:after="0"/>
        <w:ind w:left="0"/>
        <w:jc w:val="both"/>
      </w:pPr>
      <w:r>
        <w:rPr>
          <w:rFonts w:ascii="Times New Roman"/>
          <w:b w:val="false"/>
          <w:i w:val="false"/>
          <w:color w:val="000000"/>
          <w:sz w:val="28"/>
        </w:rPr>
        <w:t>
      земли населенных пунктов – 10 860 гектар;</w:t>
      </w:r>
    </w:p>
    <w:p>
      <w:pPr>
        <w:spacing w:after="0"/>
        <w:ind w:left="0"/>
        <w:jc w:val="both"/>
      </w:pPr>
      <w:r>
        <w:rPr>
          <w:rFonts w:ascii="Times New Roman"/>
          <w:b w:val="false"/>
          <w:i w:val="false"/>
          <w:color w:val="000000"/>
          <w:sz w:val="28"/>
        </w:rPr>
        <w:t>
      земли запаса – 3731,1 гектар.</w:t>
      </w:r>
    </w:p>
    <w:p>
      <w:pPr>
        <w:spacing w:after="0"/>
        <w:ind w:left="0"/>
        <w:jc w:val="both"/>
      </w:pPr>
      <w:r>
        <w:rPr>
          <w:rFonts w:ascii="Times New Roman"/>
          <w:b w:val="false"/>
          <w:i w:val="false"/>
          <w:color w:val="000000"/>
          <w:sz w:val="28"/>
        </w:rPr>
        <w:t>
      По природным условиям территория села Новомарковка расположена в зоне сухих степей, где получил распространение дерновый тип почвообразования, где зональными почвами являются темно-каштановые. Кроме зональных почв получили широкое распространение интразональные почвы: солонцы, луговато-каштановые лугово-каштановые, луговые, лугово-болотные почвы и солончаки. По агроклиматическим показателям климат резко континентальный, это выражается большими колебаниями годовых и суточных температур, значительным превышением испаряемости над количеством выпадающих осадков.</w:t>
      </w:r>
    </w:p>
    <w:p>
      <w:pPr>
        <w:spacing w:after="0"/>
        <w:ind w:left="0"/>
        <w:jc w:val="both"/>
      </w:pPr>
      <w:r>
        <w:rPr>
          <w:rFonts w:ascii="Times New Roman"/>
          <w:b w:val="false"/>
          <w:i w:val="false"/>
          <w:color w:val="000000"/>
          <w:sz w:val="28"/>
        </w:rPr>
        <w:t>
      По природным условиям территория села Новомарковка находится в пределах подзоны сухих ковыльно-типчаковых степей на темно-каштановых почвах.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2021 года в селе Новомарковка зарегистрировано следующее поголовье сльскохозяйственных животных: крупного рогатого скота 2528 голов, мелкого рогатого скота 3308 голов, 1265 головы лошадей.</w:t>
      </w:r>
    </w:p>
    <w:p>
      <w:pPr>
        <w:spacing w:after="0"/>
        <w:ind w:left="0"/>
        <w:jc w:val="both"/>
      </w:pPr>
      <w:r>
        <w:rPr>
          <w:rFonts w:ascii="Times New Roman"/>
          <w:b w:val="false"/>
          <w:i w:val="false"/>
          <w:color w:val="000000"/>
          <w:sz w:val="28"/>
        </w:rPr>
        <w:t>
      Площадь пастбищ села Новомарковка составляет 9812 гектар. По результатам расчетов установлено, что потребность в выпасе скота населения составляет 24 040 га. Дефицит пастбищ составляет 14 228,8 га.</w:t>
      </w:r>
    </w:p>
    <w:p>
      <w:pPr>
        <w:spacing w:after="0"/>
        <w:ind w:left="0"/>
        <w:jc w:val="both"/>
      </w:pPr>
      <w:r>
        <w:rPr>
          <w:rFonts w:ascii="Times New Roman"/>
          <w:b w:val="false"/>
          <w:i w:val="false"/>
          <w:color w:val="000000"/>
          <w:sz w:val="28"/>
        </w:rPr>
        <w:t>
      Поголовье сельскохозяйственных товаропроизводителей села Новомарковка составляет: крупного рогатого скота 1128 головы, мелкого рогатого скота 546 головы, 666 голов лошадей. Площадь прдоставленных пастбищных земель составляет 22 828 гектар. По результатам расчетов установлено, что потребность составляет 18 327,6 га. Излишек пастбищ в ТОО, крестьянских и фермерских хозяйствах села Новомарковка составляет 4500,4 га.</w:t>
      </w:r>
    </w:p>
    <w:p>
      <w:pPr>
        <w:spacing w:after="0"/>
        <w:ind w:left="0"/>
        <w:jc w:val="both"/>
      </w:pPr>
      <w:r>
        <w:rPr>
          <w:rFonts w:ascii="Times New Roman"/>
          <w:b w:val="false"/>
          <w:i w:val="false"/>
          <w:color w:val="000000"/>
          <w:sz w:val="28"/>
        </w:rPr>
        <w:t>
      Возникшие излишки пастбищ будут использованы для выпаса поголовья сельскохозяйственных животных населения села Новомарковка.</w:t>
      </w:r>
    </w:p>
    <w:p>
      <w:pPr>
        <w:spacing w:after="0"/>
        <w:ind w:left="0"/>
        <w:jc w:val="both"/>
      </w:pPr>
      <w:r>
        <w:rPr>
          <w:rFonts w:ascii="Times New Roman"/>
          <w:b w:val="false"/>
          <w:i w:val="false"/>
          <w:color w:val="000000"/>
          <w:sz w:val="28"/>
        </w:rPr>
        <w:t>
      В селе Новомарковка сервитуты для прогона скота установлены со следующими землепользователями:</w:t>
      </w:r>
    </w:p>
    <w:p>
      <w:pPr>
        <w:spacing w:after="0"/>
        <w:ind w:left="0"/>
        <w:jc w:val="both"/>
      </w:pPr>
      <w:r>
        <w:rPr>
          <w:rFonts w:ascii="Times New Roman"/>
          <w:b w:val="false"/>
          <w:i w:val="false"/>
          <w:color w:val="000000"/>
          <w:sz w:val="28"/>
        </w:rPr>
        <w:t>
      КХ "Хамзе" Биекенов Ержан Хамзинович, КХ "Мади" Боранбаев Сансызбай Набидуллаевич, КХ "Галина" Калинка Михаил Васильевич, КХ "Астык" Шадрин Александр Леонидович, КХ "Болашак" Уваисов Канат Кажибекович, КХ "Еркебулан" Жиеналин Марат Мендыгаринович, КХ "Колос" Марченко Андрей Николаевич, КХ "Айдар" Нигметов Айдар Сагадиевич, КХ "Нур-Даулет" Биекенов Кабибулла Хамитович, КХ "Лихтей" Лихтей Людмила Петровна, КХ "Виктория" Мельников Александр Викторович, КХ "Авангард" Кимышев Сансызбай Азнашевич, КХ "Юльян" Микша Александр Юльянович, КХ Тлепов Манат Калиевич, Нургазина Райхан Уалихановна, Микша Юльян Юльянович, Тулепбергенов Жанабек Касымбекович, КХ "Глория" Рыбалко Сергей Васильевич, Кадук Сергей Александрович, ОДЗ Мухатов Кажкен Ашимович, Мухатов Даурен Кажкенович, ТОО "Жалгас-Агро", ТОО "ЖОРҒАТАЙ".</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потребность местного населения по содержанию маточного (дойного) поголовья сельскохозяйственных животных удовлетворена.</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КРС- 1400 гол. * 9,0 га/гол.=12 600 га;</w:t>
      </w:r>
    </w:p>
    <w:p>
      <w:pPr>
        <w:spacing w:after="0"/>
        <w:ind w:left="0"/>
        <w:jc w:val="both"/>
      </w:pPr>
      <w:r>
        <w:rPr>
          <w:rFonts w:ascii="Times New Roman"/>
          <w:b w:val="false"/>
          <w:i w:val="false"/>
          <w:color w:val="000000"/>
          <w:sz w:val="28"/>
        </w:rPr>
        <w:t>
      для МРС- 2762 гол. * 1,8 га/гол.=4 971,6 га;</w:t>
      </w:r>
    </w:p>
    <w:p>
      <w:pPr>
        <w:spacing w:after="0"/>
        <w:ind w:left="0"/>
        <w:jc w:val="both"/>
      </w:pPr>
      <w:r>
        <w:rPr>
          <w:rFonts w:ascii="Times New Roman"/>
          <w:b w:val="false"/>
          <w:i w:val="false"/>
          <w:color w:val="000000"/>
          <w:sz w:val="28"/>
        </w:rPr>
        <w:t>
      для лошадей- 599 гол. * 10,8 га/гол.=6 469,2 га.</w:t>
      </w:r>
    </w:p>
    <w:p>
      <w:pPr>
        <w:spacing w:after="0"/>
        <w:ind w:left="0"/>
        <w:jc w:val="both"/>
      </w:pPr>
      <w:r>
        <w:rPr>
          <w:rFonts w:ascii="Times New Roman"/>
          <w:b w:val="false"/>
          <w:i w:val="false"/>
          <w:color w:val="000000"/>
          <w:sz w:val="28"/>
        </w:rPr>
        <w:t>
      12 600 + 4 971,6 + 6 469,2 = 24 040,8 га.</w:t>
      </w:r>
    </w:p>
    <w:p>
      <w:pPr>
        <w:spacing w:after="0"/>
        <w:ind w:left="0"/>
        <w:jc w:val="both"/>
      </w:pPr>
      <w:r>
        <w:rPr>
          <w:rFonts w:ascii="Times New Roman"/>
          <w:b w:val="false"/>
          <w:i w:val="false"/>
          <w:color w:val="000000"/>
          <w:sz w:val="28"/>
        </w:rPr>
        <w:t>
      Частично сложившуюся потребность населения в пастбищных угодьях в размере 4500,4 га необходимо восполнить за счет выпаса сельскохозяйственных животных населения на землях, принадлежащих</w:t>
      </w:r>
    </w:p>
    <w:p>
      <w:pPr>
        <w:spacing w:after="0"/>
        <w:ind w:left="0"/>
        <w:jc w:val="both"/>
      </w:pPr>
      <w:r>
        <w:rPr>
          <w:rFonts w:ascii="Times New Roman"/>
          <w:b w:val="false"/>
          <w:i w:val="false"/>
          <w:color w:val="000000"/>
          <w:sz w:val="28"/>
        </w:rPr>
        <w:t>
      - КХ "Галина", глава Калинка М.В. – 80,2 га,</w:t>
      </w:r>
    </w:p>
    <w:p>
      <w:pPr>
        <w:spacing w:after="0"/>
        <w:ind w:left="0"/>
        <w:jc w:val="both"/>
      </w:pPr>
      <w:r>
        <w:rPr>
          <w:rFonts w:ascii="Times New Roman"/>
          <w:b w:val="false"/>
          <w:i w:val="false"/>
          <w:color w:val="000000"/>
          <w:sz w:val="28"/>
        </w:rPr>
        <w:t>
      - КХ "Астык", глава Шадрин А.Л. – 379 га,</w:t>
      </w:r>
    </w:p>
    <w:p>
      <w:pPr>
        <w:spacing w:after="0"/>
        <w:ind w:left="0"/>
        <w:jc w:val="both"/>
      </w:pPr>
      <w:r>
        <w:rPr>
          <w:rFonts w:ascii="Times New Roman"/>
          <w:b w:val="false"/>
          <w:i w:val="false"/>
          <w:color w:val="000000"/>
          <w:sz w:val="28"/>
        </w:rPr>
        <w:t>
      - КХ "Болашак", глава Уваисов К.К. – 167,8 га,</w:t>
      </w:r>
    </w:p>
    <w:p>
      <w:pPr>
        <w:spacing w:after="0"/>
        <w:ind w:left="0"/>
        <w:jc w:val="both"/>
      </w:pPr>
      <w:r>
        <w:rPr>
          <w:rFonts w:ascii="Times New Roman"/>
          <w:b w:val="false"/>
          <w:i w:val="false"/>
          <w:color w:val="000000"/>
          <w:sz w:val="28"/>
        </w:rPr>
        <w:t>
      - КХ "Бек", глава Бахаев Е.К. – 187 га,</w:t>
      </w:r>
    </w:p>
    <w:p>
      <w:pPr>
        <w:spacing w:after="0"/>
        <w:ind w:left="0"/>
        <w:jc w:val="both"/>
      </w:pPr>
      <w:r>
        <w:rPr>
          <w:rFonts w:ascii="Times New Roman"/>
          <w:b w:val="false"/>
          <w:i w:val="false"/>
          <w:color w:val="000000"/>
          <w:sz w:val="28"/>
        </w:rPr>
        <w:t>
      - КХ "Колос" Марченко А.Н. – 683 га,</w:t>
      </w:r>
    </w:p>
    <w:p>
      <w:pPr>
        <w:spacing w:after="0"/>
        <w:ind w:left="0"/>
        <w:jc w:val="both"/>
      </w:pPr>
      <w:r>
        <w:rPr>
          <w:rFonts w:ascii="Times New Roman"/>
          <w:b w:val="false"/>
          <w:i w:val="false"/>
          <w:color w:val="000000"/>
          <w:sz w:val="28"/>
        </w:rPr>
        <w:t>
      - КХ "Оразалин" - 24 га,</w:t>
      </w:r>
    </w:p>
    <w:p>
      <w:pPr>
        <w:spacing w:after="0"/>
        <w:ind w:left="0"/>
        <w:jc w:val="both"/>
      </w:pPr>
      <w:r>
        <w:rPr>
          <w:rFonts w:ascii="Times New Roman"/>
          <w:b w:val="false"/>
          <w:i w:val="false"/>
          <w:color w:val="000000"/>
          <w:sz w:val="28"/>
        </w:rPr>
        <w:t>
      - КХ "Нур-Даулет", Биекенов К.Х. – 268,8 га,</w:t>
      </w:r>
    </w:p>
    <w:p>
      <w:pPr>
        <w:spacing w:after="0"/>
        <w:ind w:left="0"/>
        <w:jc w:val="both"/>
      </w:pPr>
      <w:r>
        <w:rPr>
          <w:rFonts w:ascii="Times New Roman"/>
          <w:b w:val="false"/>
          <w:i w:val="false"/>
          <w:color w:val="000000"/>
          <w:sz w:val="28"/>
        </w:rPr>
        <w:t>
      - КХ "Дильназ" Жиеналин М.Р. – 68 га,</w:t>
      </w:r>
    </w:p>
    <w:p>
      <w:pPr>
        <w:spacing w:after="0"/>
        <w:ind w:left="0"/>
        <w:jc w:val="both"/>
      </w:pPr>
      <w:r>
        <w:rPr>
          <w:rFonts w:ascii="Times New Roman"/>
          <w:b w:val="false"/>
          <w:i w:val="false"/>
          <w:color w:val="000000"/>
          <w:sz w:val="28"/>
        </w:rPr>
        <w:t>
      - КХ "Борамбай", Камалиев – 91га,</w:t>
      </w:r>
    </w:p>
    <w:p>
      <w:pPr>
        <w:spacing w:after="0"/>
        <w:ind w:left="0"/>
        <w:jc w:val="both"/>
      </w:pPr>
      <w:r>
        <w:rPr>
          <w:rFonts w:ascii="Times New Roman"/>
          <w:b w:val="false"/>
          <w:i w:val="false"/>
          <w:color w:val="000000"/>
          <w:sz w:val="28"/>
        </w:rPr>
        <w:t>
      - КХ "Артем", глава Герман Г.Г. – 27 га,</w:t>
      </w:r>
    </w:p>
    <w:p>
      <w:pPr>
        <w:spacing w:after="0"/>
        <w:ind w:left="0"/>
        <w:jc w:val="both"/>
      </w:pPr>
      <w:r>
        <w:rPr>
          <w:rFonts w:ascii="Times New Roman"/>
          <w:b w:val="false"/>
          <w:i w:val="false"/>
          <w:color w:val="000000"/>
          <w:sz w:val="28"/>
        </w:rPr>
        <w:t>
      - КХ "Виктория", Мельников А.В. – 22 га,</w:t>
      </w:r>
    </w:p>
    <w:p>
      <w:pPr>
        <w:spacing w:after="0"/>
        <w:ind w:left="0"/>
        <w:jc w:val="both"/>
      </w:pPr>
      <w:r>
        <w:rPr>
          <w:rFonts w:ascii="Times New Roman"/>
          <w:b w:val="false"/>
          <w:i w:val="false"/>
          <w:color w:val="000000"/>
          <w:sz w:val="28"/>
        </w:rPr>
        <w:t>
      - КХ "Заитов" Заитов А.Б. – 104 га,</w:t>
      </w:r>
    </w:p>
    <w:p>
      <w:pPr>
        <w:spacing w:after="0"/>
        <w:ind w:left="0"/>
        <w:jc w:val="both"/>
      </w:pPr>
      <w:r>
        <w:rPr>
          <w:rFonts w:ascii="Times New Roman"/>
          <w:b w:val="false"/>
          <w:i w:val="false"/>
          <w:color w:val="000000"/>
          <w:sz w:val="28"/>
        </w:rPr>
        <w:t>
      - КХ "Авангард" Кимышев С.А. – 225,2 га,</w:t>
      </w:r>
    </w:p>
    <w:p>
      <w:pPr>
        <w:spacing w:after="0"/>
        <w:ind w:left="0"/>
        <w:jc w:val="both"/>
      </w:pPr>
      <w:r>
        <w:rPr>
          <w:rFonts w:ascii="Times New Roman"/>
          <w:b w:val="false"/>
          <w:i w:val="false"/>
          <w:color w:val="000000"/>
          <w:sz w:val="28"/>
        </w:rPr>
        <w:t>
      - Шакаев Г. – 100 га,</w:t>
      </w:r>
    </w:p>
    <w:p>
      <w:pPr>
        <w:spacing w:after="0"/>
        <w:ind w:left="0"/>
        <w:jc w:val="both"/>
      </w:pPr>
      <w:r>
        <w:rPr>
          <w:rFonts w:ascii="Times New Roman"/>
          <w:b w:val="false"/>
          <w:i w:val="false"/>
          <w:color w:val="000000"/>
          <w:sz w:val="28"/>
        </w:rPr>
        <w:t>
      - Романова Н.В. – 136 га,</w:t>
      </w:r>
    </w:p>
    <w:p>
      <w:pPr>
        <w:spacing w:after="0"/>
        <w:ind w:left="0"/>
        <w:jc w:val="both"/>
      </w:pPr>
      <w:r>
        <w:rPr>
          <w:rFonts w:ascii="Times New Roman"/>
          <w:b w:val="false"/>
          <w:i w:val="false"/>
          <w:color w:val="000000"/>
          <w:sz w:val="28"/>
        </w:rPr>
        <w:t>
      - ТОО "Акмола-Бим" - 125 га,</w:t>
      </w:r>
    </w:p>
    <w:p>
      <w:pPr>
        <w:spacing w:after="0"/>
        <w:ind w:left="0"/>
        <w:jc w:val="both"/>
      </w:pPr>
      <w:r>
        <w:rPr>
          <w:rFonts w:ascii="Times New Roman"/>
          <w:b w:val="false"/>
          <w:i w:val="false"/>
          <w:color w:val="000000"/>
          <w:sz w:val="28"/>
        </w:rPr>
        <w:t>
      - Кажигалиев Б.Е. – 63 га,</w:t>
      </w:r>
    </w:p>
    <w:p>
      <w:pPr>
        <w:spacing w:after="0"/>
        <w:ind w:left="0"/>
        <w:jc w:val="both"/>
      </w:pPr>
      <w:r>
        <w:rPr>
          <w:rFonts w:ascii="Times New Roman"/>
          <w:b w:val="false"/>
          <w:i w:val="false"/>
          <w:color w:val="000000"/>
          <w:sz w:val="28"/>
        </w:rPr>
        <w:t>
      - Черезова Т.В. – 120 га,</w:t>
      </w:r>
    </w:p>
    <w:p>
      <w:pPr>
        <w:spacing w:after="0"/>
        <w:ind w:left="0"/>
        <w:jc w:val="both"/>
      </w:pPr>
      <w:r>
        <w:rPr>
          <w:rFonts w:ascii="Times New Roman"/>
          <w:b w:val="false"/>
          <w:i w:val="false"/>
          <w:color w:val="000000"/>
          <w:sz w:val="28"/>
        </w:rPr>
        <w:t>
      -Жайлаубай Ш.Б. – 415 га</w:t>
      </w:r>
    </w:p>
    <w:p>
      <w:pPr>
        <w:spacing w:after="0"/>
        <w:ind w:left="0"/>
        <w:jc w:val="both"/>
      </w:pPr>
      <w:r>
        <w:rPr>
          <w:rFonts w:ascii="Times New Roman"/>
          <w:b w:val="false"/>
          <w:i w:val="false"/>
          <w:color w:val="000000"/>
          <w:sz w:val="28"/>
        </w:rPr>
        <w:t>
      ТОО "Стаханово-Агро" - 151 га</w:t>
      </w:r>
    </w:p>
    <w:p>
      <w:pPr>
        <w:spacing w:after="0"/>
        <w:ind w:left="0"/>
        <w:jc w:val="both"/>
      </w:pPr>
      <w:r>
        <w:rPr>
          <w:rFonts w:ascii="Times New Roman"/>
          <w:b w:val="false"/>
          <w:i w:val="false"/>
          <w:color w:val="000000"/>
          <w:sz w:val="28"/>
        </w:rPr>
        <w:t>
      ТОО "Новомарковка-2002" - 1903 га</w:t>
      </w:r>
    </w:p>
    <w:p>
      <w:pPr>
        <w:spacing w:after="0"/>
        <w:ind w:left="0"/>
        <w:jc w:val="both"/>
      </w:pPr>
      <w:r>
        <w:rPr>
          <w:rFonts w:ascii="Times New Roman"/>
          <w:b w:val="false"/>
          <w:i w:val="false"/>
          <w:color w:val="000000"/>
          <w:sz w:val="28"/>
        </w:rPr>
        <w:t>
      ТОО "АФ-Новомарковка 2010" - 8398 га</w:t>
      </w:r>
    </w:p>
    <w:p>
      <w:pPr>
        <w:spacing w:after="0"/>
        <w:ind w:left="0"/>
        <w:jc w:val="both"/>
      </w:pPr>
      <w:r>
        <w:rPr>
          <w:rFonts w:ascii="Times New Roman"/>
          <w:b w:val="false"/>
          <w:i w:val="false"/>
          <w:color w:val="000000"/>
          <w:sz w:val="28"/>
        </w:rPr>
        <w:t>
      ТОО "Kazakhstan Invest group" - 136 га</w:t>
      </w:r>
    </w:p>
    <w:p>
      <w:pPr>
        <w:spacing w:after="0"/>
        <w:ind w:left="0"/>
        <w:jc w:val="both"/>
      </w:pPr>
      <w:r>
        <w:rPr>
          <w:rFonts w:ascii="Times New Roman"/>
          <w:b w:val="false"/>
          <w:i w:val="false"/>
          <w:color w:val="000000"/>
          <w:sz w:val="28"/>
        </w:rPr>
        <w:t>
      ТОО "Жалгас-Агро" - 2363,8 га</w:t>
      </w:r>
    </w:p>
    <w:p>
      <w:pPr>
        <w:spacing w:after="0"/>
        <w:ind w:left="0"/>
        <w:jc w:val="both"/>
      </w:pPr>
      <w:r>
        <w:rPr>
          <w:rFonts w:ascii="Times New Roman"/>
          <w:b w:val="false"/>
          <w:i w:val="false"/>
          <w:color w:val="000000"/>
          <w:sz w:val="28"/>
        </w:rPr>
        <w:t>
      Всего сформировано два гурта, одна отара и один табун.</w:t>
      </w:r>
    </w:p>
    <w:p>
      <w:pPr>
        <w:spacing w:after="0"/>
        <w:ind w:left="0"/>
        <w:jc w:val="both"/>
      </w:pPr>
      <w:r>
        <w:rPr>
          <w:rFonts w:ascii="Times New Roman"/>
          <w:b w:val="false"/>
          <w:i w:val="false"/>
          <w:color w:val="000000"/>
          <w:sz w:val="28"/>
        </w:rPr>
        <w:t>
      В соответствии с приказом Министра сельского хозяйства Республики Казахстан от 14 апреля 2015 года № 3-3/332О "Об утверждении предельно допустимой нормы нагрузки на общую площадь пастбищ" в Новомарковском сельском округе норме нагрузки составляет 9 га на одну голову КРС, 1,8 га на одну голову МРС и 10,8 га на одну голову лошади</w:t>
      </w:r>
    </w:p>
    <w:p>
      <w:pPr>
        <w:spacing w:after="0"/>
        <w:ind w:left="0"/>
        <w:jc w:val="both"/>
      </w:pPr>
      <w:r>
        <w:rPr>
          <w:rFonts w:ascii="Times New Roman"/>
          <w:b w:val="false"/>
          <w:i w:val="false"/>
          <w:color w:val="000000"/>
          <w:sz w:val="28"/>
        </w:rPr>
        <w:t>
      В селе Новомарковка имеется скотомогильник площадью 0,1000 га кадастровый номер 01-006-004-316, ветеринарный пункт, расположенный в селе Новомарковка, ул.Калыкова.</w:t>
      </w:r>
    </w:p>
    <w:p>
      <w:pPr>
        <w:spacing w:after="0"/>
        <w:ind w:left="0"/>
        <w:jc w:val="both"/>
      </w:pPr>
      <w:r>
        <w:rPr>
          <w:rFonts w:ascii="Times New Roman"/>
          <w:b w:val="false"/>
          <w:i w:val="false"/>
          <w:color w:val="000000"/>
          <w:sz w:val="28"/>
        </w:rPr>
        <w:t>
      Выпас сельскохозяйственных животных на отгонных пастбищах не планируется. Будут заключены договора с землепользователями и акиматами Акмырзинского, Тургайского, Бестогайского сельских округов.</w:t>
      </w:r>
    </w:p>
    <w:p>
      <w:pPr>
        <w:spacing w:after="0"/>
        <w:ind w:left="0"/>
        <w:jc w:val="both"/>
      </w:pPr>
      <w:r>
        <w:rPr>
          <w:rFonts w:ascii="Times New Roman"/>
          <w:b w:val="false"/>
          <w:i w:val="false"/>
          <w:color w:val="000000"/>
          <w:sz w:val="28"/>
        </w:rPr>
        <w:t xml:space="preserve">
      Среднесуточное водопотребление сельскохозяйственными животными определено согласно </w:t>
      </w:r>
      <w:r>
        <w:rPr>
          <w:rFonts w:ascii="Times New Roman"/>
          <w:b w:val="false"/>
          <w:i w:val="false"/>
          <w:color w:val="000000"/>
          <w:sz w:val="28"/>
        </w:rPr>
        <w:t>приказа</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"Методика по разработке удельных норм водопотребления и водоотведения".</w:t>
      </w:r>
    </w:p>
    <w:p>
      <w:pPr>
        <w:spacing w:after="0"/>
        <w:ind w:left="0"/>
        <w:jc w:val="both"/>
      </w:pPr>
      <w:r>
        <w:rPr>
          <w:rFonts w:ascii="Times New Roman"/>
          <w:b w:val="false"/>
          <w:i w:val="false"/>
          <w:color w:val="000000"/>
          <w:sz w:val="28"/>
        </w:rPr>
        <w:t>
      Землепользователи села Новомарковка и жители села для водопоя используют реку Селеты. Определены схемы доступа пастбищепользователей к водоисточникам.</w:t>
      </w:r>
    </w:p>
    <w:p>
      <w:pPr>
        <w:spacing w:after="0"/>
        <w:ind w:left="0"/>
        <w:jc w:val="left"/>
      </w:pPr>
      <w:r>
        <w:rPr>
          <w:rFonts w:ascii="Times New Roman"/>
          <w:b/>
          <w:i w:val="false"/>
          <w:color w:val="000000"/>
        </w:rPr>
        <w:t xml:space="preserve"> Среднесуточное водопотребление сельскохозяйственных животных, литр в сутки на 1 голову скота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животных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регион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молочные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сухостойные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Нетели в возрасте до 2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Телята в возрасте до 6 месяцев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с приплодом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взрослые супоросные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свиней в возрасте до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месяцев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рабочие, не кормящие матки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племенные, кормящие матки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1,5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7 месяцев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взрослые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овец в возрасте до 1 года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Схемы пастбищеоборотов и календарный график по использованию пастбищ, устанавливающий сезонные маршруты выпаса и передвижения сельскохозяйственных животных определяются КХ, КФХ, ТОО, СПК с учетом сведений указанных в настоящем плане самостоятельно землепользователями.</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села Новомарковка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w:t>
            </w:r>
          </w:p>
          <w:p>
            <w:pPr>
              <w:spacing w:after="20"/>
              <w:ind w:left="20"/>
              <w:jc w:val="both"/>
            </w:pPr>
            <w:r>
              <w:rPr>
                <w:rFonts w:ascii="Times New Roman"/>
                <w:b w:val="false"/>
                <w:i w:val="false"/>
                <w:color w:val="000000"/>
                <w:sz w:val="20"/>
              </w:rPr>
              <w:t>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"Хамзе" Биекенов Ержан Хамзинович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428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 л * 9,0=3852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 Боранбаев Сансызбай Набидуллаевич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01-006-004-103, 104, 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6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крс * 9 = 54</w:t>
            </w:r>
          </w:p>
          <w:p>
            <w:pPr>
              <w:spacing w:after="20"/>
              <w:ind w:left="20"/>
              <w:jc w:val="both"/>
            </w:pPr>
            <w:r>
              <w:rPr>
                <w:rFonts w:ascii="Times New Roman"/>
                <w:b w:val="false"/>
                <w:i w:val="false"/>
                <w:color w:val="000000"/>
                <w:sz w:val="20"/>
              </w:rPr>
              <w:t>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"Галина" Калинка Михаил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01-006-004-061, 090, 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3 г., МРС – 11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крс*9= 27 га, 11 мрс *1,8 га=19,8 га,. 27 га+19,8 га=54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"Астык" Шадрин Александр Леонидович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01-006-004-042, 092, 093, 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10 гол.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10крс*9=90га,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"Болашак" Уваисов Канат Кажибекович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01-006-004-106, 107, 206,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2 г., крс 9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2л*10,8 +9*1,8=34,2га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 Бахаев Ергалий Каирбекович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01-006-004-111,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"Еркебулан" Жиеналин Марат Мендыгаринович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 г., мрс 19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2крс*9 + 19*1,8=52,2га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"Колос" Марченко Андрей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01-006-004-017, 077, 166,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21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21крс*9=189га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"Айдар" Нигметов Айдар Сагадиевич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01-006-004-109, 110, 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 18 г.,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18крс*9=162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Оразалин Кабилашим Кабдусалимович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"Нур-Даулет" Биекенов Кабибулла Хамитович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01-006-004-187, 188,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 16 г., </w:t>
            </w:r>
          </w:p>
          <w:p>
            <w:pPr>
              <w:spacing w:after="20"/>
              <w:ind w:left="20"/>
              <w:jc w:val="both"/>
            </w:pPr>
            <w:r>
              <w:rPr>
                <w:rFonts w:ascii="Times New Roman"/>
                <w:b w:val="false"/>
                <w:i w:val="false"/>
                <w:color w:val="000000"/>
                <w:sz w:val="20"/>
              </w:rPr>
              <w:t>
МРС – 144 г., Лошади 10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крс * 9= 144 га, 144мрс*1,8=259,2 га, </w:t>
            </w:r>
          </w:p>
          <w:p>
            <w:pPr>
              <w:spacing w:after="20"/>
              <w:ind w:left="20"/>
              <w:jc w:val="both"/>
            </w:pPr>
            <w:r>
              <w:rPr>
                <w:rFonts w:ascii="Times New Roman"/>
                <w:b w:val="false"/>
                <w:i w:val="false"/>
                <w:color w:val="000000"/>
                <w:sz w:val="20"/>
              </w:rPr>
              <w:t xml:space="preserve">
10 л*10,8га=108 га. </w:t>
            </w:r>
          </w:p>
          <w:p>
            <w:pPr>
              <w:spacing w:after="20"/>
              <w:ind w:left="20"/>
              <w:jc w:val="both"/>
            </w:pPr>
            <w:r>
              <w:rPr>
                <w:rFonts w:ascii="Times New Roman"/>
                <w:b w:val="false"/>
                <w:i w:val="false"/>
                <w:color w:val="000000"/>
                <w:sz w:val="20"/>
              </w:rPr>
              <w:t>
144+259,2+108=511,2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"Дильназ" Жиеналин М.Р.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01-006-004-185,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"Борамбай" Камалиев Джамбул Боранбаевич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"Лихтей" Лихтей Людмила Петровна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КРС-61г., МРС-107г.,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61крс*9=549га, 107мрс*1,8=192,6га, 549га+192,6га=741,6га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"Артем" Герман Григорий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01-006-004-094,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"Виктория" Мельников Александр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2крс*9=18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"Заитов" Заитов Асылбек Башидович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01-006-004-046, 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"Авангард" Кимышев Сансызбай Азнашевич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 4г., мрс 20, лошади 6 г.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4крс*9=32га, 20мрс*1,8=36га, 6л*10,8=64,8га. 32га+36га+64,8га=136,8га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"Юльян" Микша Александр Юльянович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01-006-004-199, 230,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140 г., лошади 80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140крс*9=1260га, лошади 80*10,8=864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Тлепов Манат Калиевич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01-006-004-289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- 191г., МРС - 104г., Лошади-10г.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191крс*9=1719га, 104мрс*1,8=187,2га, 10л*10,8=108га. 1719га+187,2га+108га=2014га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-1724,2га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Нургазина Райхан Уалихановна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01-006-004-240, 260, 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МРС – 16г.,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15мрс*1,8=28,8га,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Шакаев Габит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Микша Юльян Юльянович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КРС-21г.,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21крс*9=189га.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Романова Наталья Васильевна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Тулепбергенов Жанабек Касымбекович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КРС-42г, МРС-40г, Лошади – 171г.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42крс*9=378га, 40мрс*1,8=72га., 171л*10,8=1846га. 378га+72га+1846га=2296,8га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"Акмола-Бим"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Биржан Едилович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Рыбалко Сергей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5крс*9=45га,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Черезова Татьяна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Кадук Сергей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КРС-22г., МРС-7г.,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22крс*9=198га., 7мрс*1,8=12,6га., 198га+12,6га=210,6га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Жайлаубай Ш.Б., Марченко Г.Н.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01-006-004-305, 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Мухатов Кажкен Ашимович, Мухатов Даурен Кажкенович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КРС-42г., МРС-80, лошади 20г.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42крс*9=378га, 80мрс*1,8=144га</w:t>
            </w:r>
          </w:p>
          <w:p>
            <w:pPr>
              <w:spacing w:after="20"/>
              <w:ind w:left="20"/>
              <w:jc w:val="both"/>
            </w:pPr>
            <w:r>
              <w:rPr>
                <w:rFonts w:ascii="Times New Roman"/>
                <w:b w:val="false"/>
                <w:i w:val="false"/>
                <w:color w:val="000000"/>
                <w:sz w:val="20"/>
              </w:rPr>
              <w:t>
Лошади 20*10,8=216 га</w:t>
            </w:r>
          </w:p>
          <w:p>
            <w:pPr>
              <w:spacing w:after="20"/>
              <w:ind w:left="20"/>
              <w:jc w:val="both"/>
            </w:pPr>
            <w:r>
              <w:rPr>
                <w:rFonts w:ascii="Times New Roman"/>
                <w:b w:val="false"/>
                <w:i w:val="false"/>
                <w:color w:val="000000"/>
                <w:sz w:val="20"/>
              </w:rPr>
              <w:t>
378га+144га+216 га=738га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"Стаханово-Агро"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"Новомарковка-2002"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01-006-004-071, 070,174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"АФ-Новомарковка 2010"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01-006-004-019,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"Kazakhstan Invest group"</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"Жалгас-Агро"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01-006-004-232, 233, 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лошади-84г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84крс*10,8=907,2га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"ЖОРҒАТАЙ"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01-006-004-018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КРС-93г., Лошади-285г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93крс*9=837га, 285мрс*10,8=3078га, 2837а+3078га=3915га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-3791</w:t>
            </w:r>
          </w:p>
        </w:tc>
      </w:tr>
    </w:tbl>
    <w:p>
      <w:pPr>
        <w:spacing w:after="0"/>
        <w:ind w:left="0"/>
        <w:jc w:val="left"/>
      </w:pPr>
      <w:r>
        <w:rPr>
          <w:rFonts w:ascii="Times New Roman"/>
          <w:b/>
          <w:i w:val="false"/>
          <w:color w:val="000000"/>
        </w:rPr>
        <w:t xml:space="preserve"> Сведения о наличие скота и пастбищных угодий по селу Новомарковка в разрезе по населенным пунктам</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пастбищь,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пастищ,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Новомарковка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КРС- 1400 головы,</w:t>
            </w:r>
          </w:p>
          <w:p>
            <w:pPr>
              <w:spacing w:after="20"/>
              <w:ind w:left="20"/>
              <w:jc w:val="both"/>
            </w:pPr>
            <w:r>
              <w:rPr>
                <w:rFonts w:ascii="Times New Roman"/>
                <w:b w:val="false"/>
                <w:i w:val="false"/>
                <w:color w:val="000000"/>
                <w:sz w:val="20"/>
              </w:rPr>
              <w:t>
(Из них маточное поголовье 766 голов),</w:t>
            </w:r>
          </w:p>
          <w:p>
            <w:pPr>
              <w:spacing w:after="20"/>
              <w:ind w:left="20"/>
              <w:jc w:val="both"/>
            </w:pPr>
            <w:r>
              <w:rPr>
                <w:rFonts w:ascii="Times New Roman"/>
                <w:b w:val="false"/>
                <w:i w:val="false"/>
                <w:color w:val="000000"/>
                <w:sz w:val="20"/>
              </w:rPr>
              <w:t>
МРС – 2762 головы,</w:t>
            </w:r>
          </w:p>
          <w:p>
            <w:pPr>
              <w:spacing w:after="20"/>
              <w:ind w:left="20"/>
              <w:jc w:val="both"/>
            </w:pPr>
            <w:r>
              <w:rPr>
                <w:rFonts w:ascii="Times New Roman"/>
                <w:b w:val="false"/>
                <w:i w:val="false"/>
                <w:color w:val="000000"/>
                <w:sz w:val="20"/>
              </w:rPr>
              <w:t>
Лошади – 599 головы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1400гол.*9га/гол.=12600 га</w:t>
            </w:r>
          </w:p>
          <w:p>
            <w:pPr>
              <w:spacing w:after="20"/>
              <w:ind w:left="20"/>
              <w:jc w:val="both"/>
            </w:pPr>
            <w:r>
              <w:rPr>
                <w:rFonts w:ascii="Times New Roman"/>
                <w:b w:val="false"/>
                <w:i w:val="false"/>
                <w:color w:val="000000"/>
                <w:sz w:val="20"/>
              </w:rPr>
              <w:t>
(КРС (мат.) 766гол.*9га/гол.= 6894 га)</w:t>
            </w:r>
          </w:p>
          <w:p>
            <w:pPr>
              <w:spacing w:after="20"/>
              <w:ind w:left="20"/>
              <w:jc w:val="both"/>
            </w:pPr>
            <w:r>
              <w:rPr>
                <w:rFonts w:ascii="Times New Roman"/>
                <w:b w:val="false"/>
                <w:i w:val="false"/>
                <w:color w:val="000000"/>
                <w:sz w:val="20"/>
              </w:rPr>
              <w:t>
МРС 2762гол.*1,8га/гол.=4971,6 га</w:t>
            </w:r>
          </w:p>
          <w:p>
            <w:pPr>
              <w:spacing w:after="20"/>
              <w:ind w:left="20"/>
              <w:jc w:val="both"/>
            </w:pPr>
            <w:r>
              <w:rPr>
                <w:rFonts w:ascii="Times New Roman"/>
                <w:b w:val="false"/>
                <w:i w:val="false"/>
                <w:color w:val="000000"/>
                <w:sz w:val="20"/>
              </w:rPr>
              <w:t>
Лошади 599гол.*10,8га/гол.=6469,2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5706га+4971га+6469га=</w:t>
            </w:r>
          </w:p>
          <w:p>
            <w:pPr>
              <w:spacing w:after="20"/>
              <w:ind w:left="20"/>
              <w:jc w:val="both"/>
            </w:pPr>
            <w:r>
              <w:rPr>
                <w:rFonts w:ascii="Times New Roman"/>
                <w:b w:val="false"/>
                <w:i w:val="false"/>
                <w:color w:val="000000"/>
                <w:sz w:val="20"/>
              </w:rPr>
              <w:t>
17146 га на отгонно-пастбищное содержание животных</w:t>
            </w:r>
          </w:p>
          <w:p>
            <w:pPr>
              <w:spacing w:after="20"/>
              <w:ind w:left="20"/>
              <w:jc w:val="both"/>
            </w:pPr>
            <w:r>
              <w:rPr>
                <w:rFonts w:ascii="Times New Roman"/>
                <w:b w:val="false"/>
                <w:i w:val="false"/>
                <w:color w:val="000000"/>
                <w:sz w:val="20"/>
              </w:rPr>
              <w:t>
6894 га маточное поголовье</w:t>
            </w:r>
          </w:p>
          <w:p>
            <w:pPr>
              <w:spacing w:after="20"/>
              <w:ind w:left="20"/>
              <w:jc w:val="both"/>
            </w:pPr>
            <w:r>
              <w:rPr>
                <w:rFonts w:ascii="Times New Roman"/>
                <w:b w:val="false"/>
                <w:i w:val="false"/>
                <w:color w:val="000000"/>
                <w:sz w:val="20"/>
              </w:rPr>
              <w:t xml:space="preserve">
12600-5706 гага= 6894га </w:t>
            </w:r>
          </w:p>
        </w:tc>
      </w:tr>
    </w:tbl>
    <w:p>
      <w:pPr>
        <w:spacing w:after="0"/>
        <w:ind w:left="0"/>
        <w:jc w:val="left"/>
      </w:pPr>
      <w:r>
        <w:rPr>
          <w:rFonts w:ascii="Times New Roman"/>
          <w:b/>
          <w:i w:val="false"/>
          <w:color w:val="000000"/>
        </w:rPr>
        <w:t xml:space="preserve"> Сведения о перераспределения пастбищ для размещения поголовья сельскохозяйственных животных населения.</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пастбищ,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766 гол. Маточное поголовье (с.Новомарковка)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766 гол.*9га/гол.= 6 894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24040 га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села Новомарковка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9812га-6894га= 2918га</w:t>
            </w:r>
          </w:p>
          <w:p>
            <w:pPr>
              <w:spacing w:after="20"/>
              <w:ind w:left="20"/>
              <w:jc w:val="both"/>
            </w:pPr>
            <w:r>
              <w:rPr>
                <w:rFonts w:ascii="Times New Roman"/>
                <w:b w:val="false"/>
                <w:i w:val="false"/>
                <w:color w:val="000000"/>
                <w:sz w:val="20"/>
              </w:rPr>
              <w:t xml:space="preserve">
9812-24040га= </w:t>
            </w:r>
          </w:p>
          <w:p>
            <w:pPr>
              <w:spacing w:after="20"/>
              <w:ind w:left="20"/>
              <w:jc w:val="both"/>
            </w:pPr>
            <w:r>
              <w:rPr>
                <w:rFonts w:ascii="Times New Roman"/>
                <w:b w:val="false"/>
                <w:i w:val="false"/>
                <w:color w:val="000000"/>
                <w:sz w:val="20"/>
              </w:rPr>
              <w:t>
-14228 га=</w:t>
            </w:r>
          </w:p>
        </w:tc>
      </w:tr>
    </w:tbl>
    <w:p>
      <w:pPr>
        <w:spacing w:after="0"/>
        <w:ind w:left="0"/>
        <w:jc w:val="left"/>
      </w:pPr>
      <w:r>
        <w:rPr>
          <w:rFonts w:ascii="Times New Roman"/>
          <w:b/>
          <w:i w:val="false"/>
          <w:color w:val="000000"/>
        </w:rPr>
        <w:t xml:space="preserve"> Схема (карта) расположения пастбищ на территории села Новомарковка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в селе Новомарковка</w:t>
      </w:r>
    </w:p>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площадей пастбищ, в том числе сезонных, объектов пастбищной инфраструктуры в селе Новомарковка</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Новомарковка</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и (или) юридических лиц, у которых отсутствуют пастбища и перемещение его на предоставляемые пастбища в селе Новомарковка</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Новомарковка</w:t>
      </w:r>
    </w:p>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Новомарковка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(1150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(1680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(1350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left"/>
      </w:pPr>
      <w:r>
        <w:rPr>
          <w:rFonts w:ascii="Times New Roman"/>
          <w:b/>
          <w:i w:val="false"/>
          <w:color w:val="000000"/>
        </w:rPr>
        <w:t xml:space="preserve"> Схема скотопрогонов в селе Новомарковка</w:t>
      </w:r>
    </w:p>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Расшифровка аббревиатур:</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КХФ – крестьянское фермерское хозяйство;</w:t>
      </w:r>
    </w:p>
    <w:p>
      <w:pPr>
        <w:spacing w:after="0"/>
        <w:ind w:left="0"/>
        <w:jc w:val="both"/>
      </w:pPr>
      <w:r>
        <w:rPr>
          <w:rFonts w:ascii="Times New Roman"/>
          <w:b w:val="false"/>
          <w:i w:val="false"/>
          <w:color w:val="000000"/>
          <w:sz w:val="28"/>
        </w:rPr>
        <w:t>
      ТОО – товарищество с ограниченной ответственностью;</w:t>
      </w:r>
    </w:p>
    <w:p>
      <w:pPr>
        <w:spacing w:after="0"/>
        <w:ind w:left="0"/>
        <w:jc w:val="both"/>
      </w:pPr>
      <w:r>
        <w:rPr>
          <w:rFonts w:ascii="Times New Roman"/>
          <w:b w:val="false"/>
          <w:i w:val="false"/>
          <w:color w:val="000000"/>
          <w:sz w:val="28"/>
        </w:rPr>
        <w:t>
      СПК – селькохозяйственный производственный кооператив;</w:t>
      </w:r>
    </w:p>
    <w:p>
      <w:pPr>
        <w:spacing w:after="0"/>
        <w:ind w:left="0"/>
        <w:jc w:val="both"/>
      </w:pPr>
      <w:r>
        <w:rPr>
          <w:rFonts w:ascii="Times New Roman"/>
          <w:b w:val="false"/>
          <w:i w:val="false"/>
          <w:color w:val="000000"/>
          <w:sz w:val="28"/>
        </w:rPr>
        <w:t>
      ОДЗ – общедолевые землепользователи;</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p>
      <w:pPr>
        <w:spacing w:after="0"/>
        <w:ind w:left="0"/>
        <w:jc w:val="both"/>
      </w:pPr>
      <w:r>
        <w:rPr>
          <w:rFonts w:ascii="Times New Roman"/>
          <w:b w:val="false"/>
          <w:i w:val="false"/>
          <w:color w:val="000000"/>
          <w:sz w:val="28"/>
        </w:rPr>
        <w:t>
      с.Новомарковка – село Новомарковка;</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гол. – головы.</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Приложение 3 к решениию</w:t>
            </w:r>
            <w:r>
              <w:br/>
            </w:r>
            <w:r>
              <w:rPr>
                <w:rFonts w:ascii="Times New Roman"/>
                <w:b w:val="false"/>
                <w:i w:val="false"/>
                <w:color w:val="000000"/>
                <w:sz w:val="20"/>
              </w:rPr>
              <w:t>Ерейментауского районного</w:t>
            </w:r>
            <w:r>
              <w:br/>
            </w:r>
            <w:r>
              <w:rPr>
                <w:rFonts w:ascii="Times New Roman"/>
                <w:b w:val="false"/>
                <w:i w:val="false"/>
                <w:color w:val="000000"/>
                <w:sz w:val="20"/>
              </w:rPr>
              <w:t>маслихата от "23" декабря</w:t>
            </w:r>
            <w:r>
              <w:br/>
            </w:r>
            <w:r>
              <w:rPr>
                <w:rFonts w:ascii="Times New Roman"/>
                <w:b w:val="false"/>
                <w:i w:val="false"/>
                <w:color w:val="000000"/>
                <w:sz w:val="20"/>
              </w:rPr>
              <w:t>2021 года № 7С-19/5-21</w:t>
            </w:r>
          </w:p>
        </w:tc>
      </w:tr>
    </w:tbl>
    <w:bookmarkStart w:name="z9" w:id="5"/>
    <w:p>
      <w:pPr>
        <w:spacing w:after="0"/>
        <w:ind w:left="0"/>
        <w:jc w:val="left"/>
      </w:pPr>
      <w:r>
        <w:rPr>
          <w:rFonts w:ascii="Times New Roman"/>
          <w:b/>
          <w:i w:val="false"/>
          <w:color w:val="000000"/>
        </w:rPr>
        <w:t xml:space="preserve"> План по управлению пастбищами и их использованию в Койтасском сельском округе на 2021 год</w:t>
      </w:r>
    </w:p>
    <w:bookmarkEnd w:id="5"/>
    <w:p>
      <w:pPr>
        <w:spacing w:after="0"/>
        <w:ind w:left="0"/>
        <w:jc w:val="both"/>
      </w:pPr>
      <w:r>
        <w:rPr>
          <w:rFonts w:ascii="Times New Roman"/>
          <w:b w:val="false"/>
          <w:i w:val="false"/>
          <w:color w:val="000000"/>
          <w:sz w:val="28"/>
        </w:rPr>
        <w:t>
      Настоящий План по управлению пастбищами и их использованию в Койтасском сельском округе на 2021 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 и иными нормативными правовыми актами .</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Койтасского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Койтасском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схема скотопрогона;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Койтасском сельском округе имеются 2 сельских населенных пункта.</w:t>
      </w:r>
    </w:p>
    <w:p>
      <w:pPr>
        <w:spacing w:after="0"/>
        <w:ind w:left="0"/>
        <w:jc w:val="both"/>
      </w:pPr>
      <w:r>
        <w:rPr>
          <w:rFonts w:ascii="Times New Roman"/>
          <w:b w:val="false"/>
          <w:i w:val="false"/>
          <w:color w:val="000000"/>
          <w:sz w:val="28"/>
        </w:rPr>
        <w:t>
      Общая площадь территории Койтасского сельского округа 34165,9 гектар, из них пашни – 0 га, пастбищные земли – 14254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12301 гектар;</w:t>
      </w:r>
    </w:p>
    <w:p>
      <w:pPr>
        <w:spacing w:after="0"/>
        <w:ind w:left="0"/>
        <w:jc w:val="both"/>
      </w:pPr>
      <w:r>
        <w:rPr>
          <w:rFonts w:ascii="Times New Roman"/>
          <w:b w:val="false"/>
          <w:i w:val="false"/>
          <w:color w:val="000000"/>
          <w:sz w:val="28"/>
        </w:rPr>
        <w:t>
      земли населенных пунктов – 209 гектар;</w:t>
      </w:r>
    </w:p>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0 гектар;</w:t>
      </w:r>
    </w:p>
    <w:p>
      <w:pPr>
        <w:spacing w:after="0"/>
        <w:ind w:left="0"/>
        <w:jc w:val="both"/>
      </w:pPr>
      <w:r>
        <w:rPr>
          <w:rFonts w:ascii="Times New Roman"/>
          <w:b w:val="false"/>
          <w:i w:val="false"/>
          <w:color w:val="000000"/>
          <w:sz w:val="28"/>
        </w:rPr>
        <w:t>
      земли запаса – 76061,3 гектар.</w:t>
      </w:r>
    </w:p>
    <w:p>
      <w:pPr>
        <w:spacing w:after="0"/>
        <w:ind w:left="0"/>
        <w:jc w:val="both"/>
      </w:pPr>
      <w:r>
        <w:rPr>
          <w:rFonts w:ascii="Times New Roman"/>
          <w:b w:val="false"/>
          <w:i w:val="false"/>
          <w:color w:val="000000"/>
          <w:sz w:val="28"/>
        </w:rPr>
        <w:t>
      По природным условиям территория Койтасского сельского округа расположена в зоне сухих степей, где получил распространение дерновый тип почвообразования, где зональными почвами являются темно-каштановые. Кроме зональных почв получили широкое распространение интразональные почвы: солонцы, луговато-каштановые лугово-каштановые, луговые, лугово-болотные почвы и солончаки. По агроклиматическим показателям резко континентальный, это выражается большими колебаниями годовых и суточных температур, значительным превышением испаряемости над количеством выпадающих осадков.</w:t>
      </w:r>
    </w:p>
    <w:p>
      <w:pPr>
        <w:spacing w:after="0"/>
        <w:ind w:left="0"/>
        <w:jc w:val="both"/>
      </w:pPr>
      <w:r>
        <w:rPr>
          <w:rFonts w:ascii="Times New Roman"/>
          <w:b w:val="false"/>
          <w:i w:val="false"/>
          <w:color w:val="000000"/>
          <w:sz w:val="28"/>
        </w:rPr>
        <w:t>
      По природным условиям территория Койтасского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Почвы в основном темно-каштановые малогумусные тяжелосуглинистые. Ветеренарные объекты отсутствуют.</w:t>
      </w:r>
    </w:p>
    <w:p>
      <w:pPr>
        <w:spacing w:after="0"/>
        <w:ind w:left="0"/>
        <w:jc w:val="both"/>
      </w:pPr>
      <w:r>
        <w:rPr>
          <w:rFonts w:ascii="Times New Roman"/>
          <w:b w:val="false"/>
          <w:i w:val="false"/>
          <w:color w:val="000000"/>
          <w:sz w:val="28"/>
        </w:rPr>
        <w:t>
      На 1 июля 2021 года по данным подворного обхода в Койтасскому сельскому округу насчитывается (личное подворье населения и поголовье ТОО, КХ) крупного рогатого скота 4963 голов, из них маточное поголовье 2497 голов, мелкого рогатого скота 6081 голов, 3675 головы лошадей. Из них:</w:t>
      </w:r>
    </w:p>
    <w:p>
      <w:pPr>
        <w:spacing w:after="0"/>
        <w:ind w:left="0"/>
        <w:jc w:val="both"/>
      </w:pPr>
      <w:r>
        <w:rPr>
          <w:rFonts w:ascii="Times New Roman"/>
          <w:b w:val="false"/>
          <w:i w:val="false"/>
          <w:color w:val="000000"/>
          <w:sz w:val="28"/>
        </w:rPr>
        <w:t>
      в селе Ажы:</w:t>
      </w:r>
    </w:p>
    <w:p>
      <w:pPr>
        <w:spacing w:after="0"/>
        <w:ind w:left="0"/>
        <w:jc w:val="both"/>
      </w:pPr>
      <w:r>
        <w:rPr>
          <w:rFonts w:ascii="Times New Roman"/>
          <w:b w:val="false"/>
          <w:i w:val="false"/>
          <w:color w:val="000000"/>
          <w:sz w:val="28"/>
        </w:rPr>
        <w:t>
      крупного рогатого скота 794 головы, из них маточное поголовье 352 голова, мелкого рогатого скота 1358 голов, 470 голов лошадей.</w:t>
      </w:r>
    </w:p>
    <w:p>
      <w:pPr>
        <w:spacing w:after="0"/>
        <w:ind w:left="0"/>
        <w:jc w:val="both"/>
      </w:pPr>
      <w:r>
        <w:rPr>
          <w:rFonts w:ascii="Times New Roman"/>
          <w:b w:val="false"/>
          <w:i w:val="false"/>
          <w:color w:val="000000"/>
          <w:sz w:val="28"/>
        </w:rPr>
        <w:t>
      Площадь пастбищ составляет 4048 гектар.</w:t>
      </w:r>
    </w:p>
    <w:p>
      <w:pPr>
        <w:spacing w:after="0"/>
        <w:ind w:left="0"/>
        <w:jc w:val="both"/>
      </w:pPr>
      <w:r>
        <w:rPr>
          <w:rFonts w:ascii="Times New Roman"/>
          <w:b w:val="false"/>
          <w:i w:val="false"/>
          <w:color w:val="000000"/>
          <w:sz w:val="28"/>
        </w:rPr>
        <w:t>
      в селе Койтас:</w:t>
      </w:r>
    </w:p>
    <w:p>
      <w:pPr>
        <w:spacing w:after="0"/>
        <w:ind w:left="0"/>
        <w:jc w:val="both"/>
      </w:pPr>
      <w:r>
        <w:rPr>
          <w:rFonts w:ascii="Times New Roman"/>
          <w:b w:val="false"/>
          <w:i w:val="false"/>
          <w:color w:val="000000"/>
          <w:sz w:val="28"/>
        </w:rPr>
        <w:t>
      крупного рогатого скота 207 головы, из них маточное поголовье 95 голов, мелкого рогатого скота 749 головы, 122 головы лошадей.</w:t>
      </w:r>
    </w:p>
    <w:p>
      <w:pPr>
        <w:spacing w:after="0"/>
        <w:ind w:left="0"/>
        <w:jc w:val="both"/>
      </w:pPr>
      <w:r>
        <w:rPr>
          <w:rFonts w:ascii="Times New Roman"/>
          <w:b w:val="false"/>
          <w:i w:val="false"/>
          <w:color w:val="000000"/>
          <w:sz w:val="28"/>
        </w:rPr>
        <w:t>
      Площадь пастбищ составляет 8249 гектар.</w:t>
      </w:r>
    </w:p>
    <w:p>
      <w:pPr>
        <w:spacing w:after="0"/>
        <w:ind w:left="0"/>
        <w:jc w:val="both"/>
      </w:pPr>
      <w:r>
        <w:rPr>
          <w:rFonts w:ascii="Times New Roman"/>
          <w:b w:val="false"/>
          <w:i w:val="false"/>
          <w:color w:val="000000"/>
          <w:sz w:val="28"/>
        </w:rPr>
        <w:t>
      Поголовье в ТОО, КФХКойтасского сельского округа составляет: крупного рогатого скота 3963 головы,мелкого рогатого скота 3974 головы, 3083 голов лошадей.</w:t>
      </w:r>
    </w:p>
    <w:p>
      <w:pPr>
        <w:spacing w:after="0"/>
        <w:ind w:left="0"/>
        <w:jc w:val="both"/>
      </w:pPr>
      <w:r>
        <w:rPr>
          <w:rFonts w:ascii="Times New Roman"/>
          <w:b w:val="false"/>
          <w:i w:val="false"/>
          <w:color w:val="000000"/>
          <w:sz w:val="28"/>
        </w:rPr>
        <w:t>
      Для обеспечения сельскохозяйственных животных по Койтасскому сельскому округу имеются всего 174991 гектар пастбищных угодий. В черте населенных пунктов числится 12297 гектар пастбищ.</w:t>
      </w:r>
    </w:p>
    <w:p>
      <w:pPr>
        <w:spacing w:after="0"/>
        <w:ind w:left="0"/>
        <w:jc w:val="both"/>
      </w:pPr>
      <w:r>
        <w:rPr>
          <w:rFonts w:ascii="Times New Roman"/>
          <w:b w:val="false"/>
          <w:i w:val="false"/>
          <w:color w:val="000000"/>
          <w:sz w:val="28"/>
        </w:rPr>
        <w:t>
      Имеется распоряжение акима о безвозмездном прогоне скота через земли сельского округа животнымКХ и ТОО: КХ "Алдибеков" Алдибеков Зейнилкабиден , КХ "Туйе-Тас" Альдибеков Госман, КХ "Береке-5" Канапьянов Асет, ТОО "Хамзе" Ахмет Аблайхан Сулейменұлы, КХ "Дам-Ал" Сейдахметова Гулнара, КХ "Аубакиров" Аубакиров Гибадолла, КХ "Абдрахманов" Абдрахманов Данияр, Нуртазин Искак, КХ "Ойнак" Сагимбаев Руслан, КХ "Катышев" Катышев Марат, КХ "Ашимов"Ашимов Зайкен, КХ "Анафин" Анафина Светлана , КХ "Ағайын" Байдильдинв Мирам, КХ "Ағайын" Жолдасов Куаныш,Орынғали Серик, КХ "Кайркожа" Калдарбеков Айдар Маратбекович, КХ "Братья Елешевы" Елешев Жакен Дюсенович, ТОО "Масакпай", ТОО "Корпорация ОН-Олжа", ТОО "ДСК Гранит -Е", ТОО "Акмол-Ереймен", ТОО "Көкшетау-Жылу", ТОО "Баеке", ТОО "Ерейментау Кулан" , ТОО "Азиз-ЛТД", ТОО "Инвест-Агро-2017", Айтжанов Жумажан, Байдильдинов Бейсембай, Елешова Карлыгаш, Кх "Абилов" Абилов Жаксылык, КХ "Абдилов" Абдилов Жомарт, КХ "Блялов" Блялов Кайрат, КХ "Абил" Абилов Мурат, КХ "Абишев" Абишев Ерхан, КХ Жумабеков Нурсултан, КХ "Каппасов" Каппасов Нажмиден, КХ Кусниденов Жомарт, КХ Тлеубеков Ардак Серикбаевич, КХ Абильдинов Сагат, Амангельдина Дана, Абдрахманов Данияр, ТОО "Олжа Іскер", ТОО "Жерхан", ТОО "Акниет Койтас".</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(с.Ажы, с.Койтас) по содержанию маточного (дойного) поголовья сельскохозяйственных животных при имеющихся пастбищных угодьях населенных пунктов в размере 12510 га, потребности нет, при норме нагрузки 9,0 га на одну голову КРС, 1,8 га на одну голову МРС и 10,8 га на одну голову лошади.</w:t>
      </w:r>
    </w:p>
    <w:p>
      <w:pPr>
        <w:spacing w:after="0"/>
        <w:ind w:left="0"/>
        <w:jc w:val="both"/>
      </w:pPr>
      <w:r>
        <w:rPr>
          <w:rFonts w:ascii="Times New Roman"/>
          <w:b w:val="false"/>
          <w:i w:val="false"/>
          <w:color w:val="000000"/>
          <w:sz w:val="28"/>
        </w:rPr>
        <w:t>
      Частично сложившуюся потребность пастбищных угодий в товариществах крестьянских и фермерских хозяйствах(далее КХ, КФХ) необходимо восполнить за счет выпаса сельскохозяйственных животных населения на землях в близлежащих незагруженных землях КХ, принадлежащих КХ "Алдибеков" Алдибеков Зейнилкабиден -7150га, КХ "Туйе-Тас" Альдибеков Госман- 1373га, КХ "Береке-5" Канапьянов Асет-11806, ТОО "Хамзе" Ахмет Аблайхан Сулейменұлы - 1458, КХ "Дам-Ал" Сейдахметова Гулнара - 3195га, КХ "Аубакиров" Аубакиров Гибадолла - 650 га КХ "Абдрахманов" Абдрахманов Данияр - 540га, Нуртазин Искак-378га, КХ "Ойнак" Сагимбаев Руслан-3400га, КХ "Катышев" Катышев Марат-2200га, КХ "Ашимов"Ашимов Зайкен-558га, КХ "Анафин" Анафина Светлана -1195га, КХ "Ағайын" Байдильдинов Мирам - 672га, КХ "Ағайын" Жолдасов Куаныш - 1550га,Орынғали Серик - 10910га, КХ "Кайркожа" Калдарбеков Айдар Маратбекович - 600га, КХ "Братья Елешевы" Елешев Жакен Дюсенович-4606га, ТОО "Масакпай" - 14000, ТОО "Фирма "ЕР-ЛТД"-5000га, ТОО "Корпорация ОН-Олжа" - 10000га , ТОО "ДСК Гранит -Е" - 2200га, ТОО "Акмол-Ереймен" - 150га , ТОО "Көкшетау-Жылу" - 500га, ТОО "Баеке" - 4000га, ТОО "Ерейментау Кулан"-27441га , ТОО "Азиз-ЛТД"-16000га, ТОО "Инвест-Агро-2017"-700га, Айтжанов Жумажан Жотаевич - 423га, Байдильдинов Бейсембай - 717га, Елешова Карлыгаш - 342га, Кх "Абилов" Абилов Жаксылык - 1800га, КХ "Абдилов" Абдилов Жомарт - 1706га, КХ "Блялов" Блялов Кайрат - 2956га, КХ "Абил" Абилов Мурат- 512га, КХ "Абишев" Абишев Ерхан - 1001,4га, КХ Жумабеков Нурсултан - 1118,4га, КХ "Каппасов" Каппасов Нажмиден 1000га, КХ Кусниденов Жомарт-2002,2га, КХ Тлеубеков Ардак Серикбаевич - 5002,3га, КХ Абильдинов Сагат- 2001,9га, Амангельдина Дана-796га, Абдрахманов Данияр-20га,ТОО "Agro Inпovа" - 20000га, ТОО "Олжа Іскер"-5027,5га, ТОО "Жерхан"-11306,1га, ТОО "Акниет Койтас"-3897га.</w:t>
      </w:r>
    </w:p>
    <w:p>
      <w:pPr>
        <w:spacing w:after="0"/>
        <w:ind w:left="0"/>
        <w:jc w:val="both"/>
      </w:pPr>
      <w:r>
        <w:rPr>
          <w:rFonts w:ascii="Times New Roman"/>
          <w:b w:val="false"/>
          <w:i w:val="false"/>
          <w:color w:val="000000"/>
          <w:sz w:val="28"/>
        </w:rPr>
        <w:t>
      При необходимости в дополнительных участках пастбищ будут заключены договора с землепользователями и акиматами граничащими с Койтасским сельским округом.</w:t>
      </w:r>
    </w:p>
    <w:p>
      <w:pPr>
        <w:spacing w:after="0"/>
        <w:ind w:left="0"/>
        <w:jc w:val="both"/>
      </w:pPr>
      <w:r>
        <w:rPr>
          <w:rFonts w:ascii="Times New Roman"/>
          <w:b w:val="false"/>
          <w:i w:val="false"/>
          <w:color w:val="000000"/>
          <w:sz w:val="28"/>
        </w:rPr>
        <w:t>
      Для определения границ и местонахождения вышеуказанных земельных участков используется Автоматизированная информационная система государственного земельного кадастра (АИС ГЗК). По кадастровым номерам определяются географические координаты, внутренние и внешние границы земельных участков и площади.</w:t>
      </w:r>
    </w:p>
    <w:p>
      <w:pPr>
        <w:spacing w:after="0"/>
        <w:ind w:left="0"/>
        <w:jc w:val="both"/>
      </w:pPr>
      <w:r>
        <w:rPr>
          <w:rFonts w:ascii="Times New Roman"/>
          <w:b w:val="false"/>
          <w:i w:val="false"/>
          <w:color w:val="000000"/>
          <w:sz w:val="28"/>
        </w:rPr>
        <w:t>
      При использовании земель землепользователя с незагруженными землями землепользователем имеющего нехватки патбищ для поголовья скота, заключается договор между землепользователями. Так же, определяются границы земель для использования с уведомлением отдела земельных отношений Ерейментауского района.</w:t>
      </w:r>
    </w:p>
    <w:p>
      <w:pPr>
        <w:spacing w:after="0"/>
        <w:ind w:left="0"/>
        <w:jc w:val="both"/>
      </w:pPr>
      <w:r>
        <w:rPr>
          <w:rFonts w:ascii="Times New Roman"/>
          <w:b w:val="false"/>
          <w:i w:val="false"/>
          <w:color w:val="000000"/>
          <w:sz w:val="28"/>
        </w:rPr>
        <w:t>
      Землепользователи села Койтас и жители села для водопоя используют реку Уленты и безымянные плотины вблизи села Койтас.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Землепользователи села Ажы и жители села для водопоя используют реку Уленты и плотины вблизи села Ажы. Схемы доступа пастбище пользователей к водоисточникам.</w:t>
      </w:r>
    </w:p>
    <w:p>
      <w:pPr>
        <w:spacing w:after="0"/>
        <w:ind w:left="0"/>
        <w:jc w:val="both"/>
      </w:pPr>
      <w:r>
        <w:rPr>
          <w:rFonts w:ascii="Times New Roman"/>
          <w:b w:val="false"/>
          <w:i w:val="false"/>
          <w:color w:val="000000"/>
          <w:sz w:val="28"/>
        </w:rPr>
        <w:t xml:space="preserve">
      Среднесуточное водопотребление сельскохозяйственными животными определено согласно </w:t>
      </w:r>
      <w:r>
        <w:rPr>
          <w:rFonts w:ascii="Times New Roman"/>
          <w:b w:val="false"/>
          <w:i w:val="false"/>
          <w:color w:val="000000"/>
          <w:sz w:val="28"/>
        </w:rPr>
        <w:t>приказа</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"Методика по разработке удельных норм водопотребления и водоотведения".</w:t>
      </w:r>
    </w:p>
    <w:p>
      <w:pPr>
        <w:spacing w:after="0"/>
        <w:ind w:left="0"/>
        <w:jc w:val="left"/>
      </w:pPr>
      <w:r>
        <w:rPr>
          <w:rFonts w:ascii="Times New Roman"/>
          <w:b/>
          <w:i w:val="false"/>
          <w:color w:val="000000"/>
        </w:rPr>
        <w:t xml:space="preserve"> Среднесуточное водопотребление сельскохозяйственных животных, литр в сутки на 1 голову скота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животных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регион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молочные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сухостойные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Нетели в возрасте до 2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Телята в возрасте до 6 месяцев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с приплодом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взрослые супоросные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свиней в возрасте до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месяцев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рабочие, не кормящие матки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племенные, кормящие матки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1,5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7 месяцев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взрослые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овец в возрасте до 1 года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Схемы пастбищеоборотов и календарный график по использованию пастбищ, устанавливающий сезонные маршруты выпаса и передвижения сельскохозяйственных животных определяются КХ, КФХ, ТОО, СПК с учетом сведений указанных в настоящем плане самостоятельно землепользователя.</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Койтасского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"Алдибеков" Алдибеков Зейнилкабиден Мейрамович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КРС-816,</w:t>
            </w:r>
          </w:p>
          <w:p>
            <w:pPr>
              <w:spacing w:after="20"/>
              <w:ind w:left="20"/>
              <w:jc w:val="both"/>
            </w:pPr>
            <w:r>
              <w:rPr>
                <w:rFonts w:ascii="Times New Roman"/>
                <w:b w:val="false"/>
                <w:i w:val="false"/>
                <w:color w:val="000000"/>
                <w:sz w:val="20"/>
              </w:rPr>
              <w:t>
Лошади-500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816крс*9,0=7344га 500л*10,8=5400га</w:t>
            </w:r>
          </w:p>
          <w:p>
            <w:pPr>
              <w:spacing w:after="20"/>
              <w:ind w:left="20"/>
              <w:jc w:val="both"/>
            </w:pPr>
            <w:r>
              <w:rPr>
                <w:rFonts w:ascii="Times New Roman"/>
                <w:b w:val="false"/>
                <w:i w:val="false"/>
                <w:color w:val="000000"/>
                <w:sz w:val="20"/>
              </w:rPr>
              <w:t>
7344+5400=12744га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"Түйе-Тас"</w:t>
            </w:r>
          </w:p>
          <w:p>
            <w:pPr>
              <w:spacing w:after="20"/>
              <w:ind w:left="20"/>
              <w:jc w:val="both"/>
            </w:pPr>
            <w:r>
              <w:rPr>
                <w:rFonts w:ascii="Times New Roman"/>
                <w:b w:val="false"/>
                <w:i w:val="false"/>
                <w:color w:val="000000"/>
                <w:sz w:val="20"/>
              </w:rPr>
              <w:t>
Альдибеков Хосман Мейрамович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КРС-143, МРС-19</w:t>
            </w:r>
          </w:p>
          <w:p>
            <w:pPr>
              <w:spacing w:after="20"/>
              <w:ind w:left="20"/>
              <w:jc w:val="both"/>
            </w:pPr>
            <w:r>
              <w:rPr>
                <w:rFonts w:ascii="Times New Roman"/>
                <w:b w:val="false"/>
                <w:i w:val="false"/>
                <w:color w:val="000000"/>
                <w:sz w:val="20"/>
              </w:rPr>
              <w:t>
Лошади-82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143крс*9=1287га, 19мрс*1,8=34,2га.</w:t>
            </w:r>
          </w:p>
          <w:p>
            <w:pPr>
              <w:spacing w:after="20"/>
              <w:ind w:left="20"/>
              <w:jc w:val="both"/>
            </w:pPr>
            <w:r>
              <w:rPr>
                <w:rFonts w:ascii="Times New Roman"/>
                <w:b w:val="false"/>
                <w:i w:val="false"/>
                <w:color w:val="000000"/>
                <w:sz w:val="20"/>
              </w:rPr>
              <w:t>
82л*10,8=885.6 га</w:t>
            </w:r>
          </w:p>
          <w:p>
            <w:pPr>
              <w:spacing w:after="20"/>
              <w:ind w:left="20"/>
              <w:jc w:val="both"/>
            </w:pPr>
            <w:r>
              <w:rPr>
                <w:rFonts w:ascii="Times New Roman"/>
                <w:b w:val="false"/>
                <w:i w:val="false"/>
                <w:color w:val="000000"/>
                <w:sz w:val="20"/>
              </w:rPr>
              <w:t>
1287+34.2+885.6= 2206.8га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"Береке-5" Канапьянов Асет Казбекович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КРС-1191, МРС-199</w:t>
            </w:r>
          </w:p>
          <w:p>
            <w:pPr>
              <w:spacing w:after="20"/>
              <w:ind w:left="20"/>
              <w:jc w:val="both"/>
            </w:pPr>
            <w:r>
              <w:rPr>
                <w:rFonts w:ascii="Times New Roman"/>
                <w:b w:val="false"/>
                <w:i w:val="false"/>
                <w:color w:val="000000"/>
                <w:sz w:val="20"/>
              </w:rPr>
              <w:t>
Лошади-362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1191крс*9=10719га,</w:t>
            </w:r>
          </w:p>
          <w:p>
            <w:pPr>
              <w:spacing w:after="20"/>
              <w:ind w:left="20"/>
              <w:jc w:val="both"/>
            </w:pPr>
            <w:r>
              <w:rPr>
                <w:rFonts w:ascii="Times New Roman"/>
                <w:b w:val="false"/>
                <w:i w:val="false"/>
                <w:color w:val="000000"/>
                <w:sz w:val="20"/>
              </w:rPr>
              <w:t>
199мрс*1,8=358.2га</w:t>
            </w:r>
          </w:p>
          <w:p>
            <w:pPr>
              <w:spacing w:after="20"/>
              <w:ind w:left="20"/>
              <w:jc w:val="both"/>
            </w:pPr>
            <w:r>
              <w:rPr>
                <w:rFonts w:ascii="Times New Roman"/>
                <w:b w:val="false"/>
                <w:i w:val="false"/>
                <w:color w:val="000000"/>
                <w:sz w:val="20"/>
              </w:rPr>
              <w:t>
362л*10,8=3909,6га</w:t>
            </w:r>
          </w:p>
          <w:p>
            <w:pPr>
              <w:spacing w:after="20"/>
              <w:ind w:left="20"/>
              <w:jc w:val="both"/>
            </w:pPr>
            <w:r>
              <w:rPr>
                <w:rFonts w:ascii="Times New Roman"/>
                <w:b w:val="false"/>
                <w:i w:val="false"/>
                <w:color w:val="000000"/>
                <w:sz w:val="20"/>
              </w:rPr>
              <w:t>
10719+358.2+3909.6= 14986.6га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"Хамзе"</w:t>
            </w:r>
          </w:p>
          <w:p>
            <w:pPr>
              <w:spacing w:after="20"/>
              <w:ind w:left="20"/>
              <w:jc w:val="both"/>
            </w:pPr>
            <w:r>
              <w:rPr>
                <w:rFonts w:ascii="Times New Roman"/>
                <w:b w:val="false"/>
                <w:i w:val="false"/>
                <w:color w:val="000000"/>
                <w:sz w:val="20"/>
              </w:rPr>
              <w:t>
Ахмет Аблайхан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КРС-83</w:t>
            </w:r>
          </w:p>
          <w:p>
            <w:pPr>
              <w:spacing w:after="20"/>
              <w:ind w:left="20"/>
              <w:jc w:val="both"/>
            </w:pPr>
            <w:r>
              <w:rPr>
                <w:rFonts w:ascii="Times New Roman"/>
                <w:b w:val="false"/>
                <w:i w:val="false"/>
                <w:color w:val="000000"/>
                <w:sz w:val="20"/>
              </w:rPr>
              <w:t>
МРС-254</w:t>
            </w:r>
          </w:p>
          <w:p>
            <w:pPr>
              <w:spacing w:after="20"/>
              <w:ind w:left="20"/>
              <w:jc w:val="both"/>
            </w:pPr>
            <w:r>
              <w:rPr>
                <w:rFonts w:ascii="Times New Roman"/>
                <w:b w:val="false"/>
                <w:i w:val="false"/>
                <w:color w:val="000000"/>
                <w:sz w:val="20"/>
              </w:rPr>
              <w:t>
ЛОШ.-18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83крс*9=747га</w:t>
            </w:r>
          </w:p>
          <w:p>
            <w:pPr>
              <w:spacing w:after="20"/>
              <w:ind w:left="20"/>
              <w:jc w:val="both"/>
            </w:pPr>
            <w:r>
              <w:rPr>
                <w:rFonts w:ascii="Times New Roman"/>
                <w:b w:val="false"/>
                <w:i w:val="false"/>
                <w:color w:val="000000"/>
                <w:sz w:val="20"/>
              </w:rPr>
              <w:t>
254мрс*1,8=457,2га</w:t>
            </w:r>
          </w:p>
          <w:p>
            <w:pPr>
              <w:spacing w:after="20"/>
              <w:ind w:left="20"/>
              <w:jc w:val="both"/>
            </w:pPr>
            <w:r>
              <w:rPr>
                <w:rFonts w:ascii="Times New Roman"/>
                <w:b w:val="false"/>
                <w:i w:val="false"/>
                <w:color w:val="000000"/>
                <w:sz w:val="20"/>
              </w:rPr>
              <w:t>
18л*10,8=194,4</w:t>
            </w:r>
          </w:p>
          <w:p>
            <w:pPr>
              <w:spacing w:after="20"/>
              <w:ind w:left="20"/>
              <w:jc w:val="both"/>
            </w:pPr>
            <w:r>
              <w:rPr>
                <w:rFonts w:ascii="Times New Roman"/>
                <w:b w:val="false"/>
                <w:i w:val="false"/>
                <w:color w:val="000000"/>
                <w:sz w:val="20"/>
              </w:rPr>
              <w:t>
747га+457,2га+194,4га=1398,6га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"Дам-Ал"</w:t>
            </w:r>
          </w:p>
          <w:p>
            <w:pPr>
              <w:spacing w:after="20"/>
              <w:ind w:left="20"/>
              <w:jc w:val="both"/>
            </w:pPr>
            <w:r>
              <w:rPr>
                <w:rFonts w:ascii="Times New Roman"/>
                <w:b w:val="false"/>
                <w:i w:val="false"/>
                <w:color w:val="000000"/>
                <w:sz w:val="20"/>
              </w:rPr>
              <w:t>
Сейдахметова Гульнар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КРС-123</w:t>
            </w:r>
          </w:p>
          <w:p>
            <w:pPr>
              <w:spacing w:after="20"/>
              <w:ind w:left="20"/>
              <w:jc w:val="both"/>
            </w:pPr>
            <w:r>
              <w:rPr>
                <w:rFonts w:ascii="Times New Roman"/>
                <w:b w:val="false"/>
                <w:i w:val="false"/>
                <w:color w:val="000000"/>
                <w:sz w:val="20"/>
              </w:rPr>
              <w:t>
МРС-254</w:t>
            </w:r>
          </w:p>
          <w:p>
            <w:pPr>
              <w:spacing w:after="20"/>
              <w:ind w:left="20"/>
              <w:jc w:val="both"/>
            </w:pPr>
            <w:r>
              <w:rPr>
                <w:rFonts w:ascii="Times New Roman"/>
                <w:b w:val="false"/>
                <w:i w:val="false"/>
                <w:color w:val="000000"/>
                <w:sz w:val="20"/>
              </w:rPr>
              <w:t>
Лошади-127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123крс*9=1107га</w:t>
            </w:r>
          </w:p>
          <w:p>
            <w:pPr>
              <w:spacing w:after="20"/>
              <w:ind w:left="20"/>
              <w:jc w:val="both"/>
            </w:pPr>
            <w:r>
              <w:rPr>
                <w:rFonts w:ascii="Times New Roman"/>
                <w:b w:val="false"/>
                <w:i w:val="false"/>
                <w:color w:val="000000"/>
                <w:sz w:val="20"/>
              </w:rPr>
              <w:t>
254мрс*1,8=457,2га</w:t>
            </w:r>
          </w:p>
          <w:p>
            <w:pPr>
              <w:spacing w:after="20"/>
              <w:ind w:left="20"/>
              <w:jc w:val="both"/>
            </w:pPr>
            <w:r>
              <w:rPr>
                <w:rFonts w:ascii="Times New Roman"/>
                <w:b w:val="false"/>
                <w:i w:val="false"/>
                <w:color w:val="000000"/>
                <w:sz w:val="20"/>
              </w:rPr>
              <w:t>
127л*10,8=1371,6га</w:t>
            </w:r>
          </w:p>
          <w:p>
            <w:pPr>
              <w:spacing w:after="20"/>
              <w:ind w:left="20"/>
              <w:jc w:val="both"/>
            </w:pPr>
            <w:r>
              <w:rPr>
                <w:rFonts w:ascii="Times New Roman"/>
                <w:b w:val="false"/>
                <w:i w:val="false"/>
                <w:color w:val="000000"/>
                <w:sz w:val="20"/>
              </w:rPr>
              <w:t>
1107+457,2+1371,6=2935,8га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"Аубакиров" Аубакиров Гибадолла Хасенович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КРС-410</w:t>
            </w:r>
          </w:p>
          <w:p>
            <w:pPr>
              <w:spacing w:after="20"/>
              <w:ind w:left="20"/>
              <w:jc w:val="both"/>
            </w:pPr>
            <w:r>
              <w:rPr>
                <w:rFonts w:ascii="Times New Roman"/>
                <w:b w:val="false"/>
                <w:i w:val="false"/>
                <w:color w:val="000000"/>
                <w:sz w:val="20"/>
              </w:rPr>
              <w:t>
МРС-60</w:t>
            </w:r>
          </w:p>
          <w:p>
            <w:pPr>
              <w:spacing w:after="20"/>
              <w:ind w:left="20"/>
              <w:jc w:val="both"/>
            </w:pPr>
            <w:r>
              <w:rPr>
                <w:rFonts w:ascii="Times New Roman"/>
                <w:b w:val="false"/>
                <w:i w:val="false"/>
                <w:color w:val="000000"/>
                <w:sz w:val="20"/>
              </w:rPr>
              <w:t>
Лошади-1023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410крс*9=3690га</w:t>
            </w:r>
          </w:p>
          <w:p>
            <w:pPr>
              <w:spacing w:after="20"/>
              <w:ind w:left="20"/>
              <w:jc w:val="both"/>
            </w:pPr>
            <w:r>
              <w:rPr>
                <w:rFonts w:ascii="Times New Roman"/>
                <w:b w:val="false"/>
                <w:i w:val="false"/>
                <w:color w:val="000000"/>
                <w:sz w:val="20"/>
              </w:rPr>
              <w:t>
60мрс*1,8=108га</w:t>
            </w:r>
          </w:p>
          <w:p>
            <w:pPr>
              <w:spacing w:after="20"/>
              <w:ind w:left="20"/>
              <w:jc w:val="both"/>
            </w:pPr>
            <w:r>
              <w:rPr>
                <w:rFonts w:ascii="Times New Roman"/>
                <w:b w:val="false"/>
                <w:i w:val="false"/>
                <w:color w:val="000000"/>
                <w:sz w:val="20"/>
              </w:rPr>
              <w:t>
1023*10,8=11048,4</w:t>
            </w:r>
          </w:p>
          <w:p>
            <w:pPr>
              <w:spacing w:after="20"/>
              <w:ind w:left="20"/>
              <w:jc w:val="both"/>
            </w:pPr>
            <w:r>
              <w:rPr>
                <w:rFonts w:ascii="Times New Roman"/>
                <w:b w:val="false"/>
                <w:i w:val="false"/>
                <w:color w:val="000000"/>
                <w:sz w:val="20"/>
              </w:rPr>
              <w:t>
3690+108+11048,4=11048,4га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"Абдрахманов"</w:t>
            </w:r>
          </w:p>
          <w:p>
            <w:pPr>
              <w:spacing w:after="20"/>
              <w:ind w:left="20"/>
              <w:jc w:val="both"/>
            </w:pPr>
            <w:r>
              <w:rPr>
                <w:rFonts w:ascii="Times New Roman"/>
                <w:b w:val="false"/>
                <w:i w:val="false"/>
                <w:color w:val="000000"/>
                <w:sz w:val="20"/>
              </w:rPr>
              <w:t>
Абдрахманов Данияр Толеубаевич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КРС-161</w:t>
            </w:r>
          </w:p>
          <w:p>
            <w:pPr>
              <w:spacing w:after="20"/>
              <w:ind w:left="20"/>
              <w:jc w:val="both"/>
            </w:pPr>
            <w:r>
              <w:rPr>
                <w:rFonts w:ascii="Times New Roman"/>
                <w:b w:val="false"/>
                <w:i w:val="false"/>
                <w:color w:val="000000"/>
                <w:sz w:val="20"/>
              </w:rPr>
              <w:t>
МРС-142</w:t>
            </w:r>
          </w:p>
          <w:p>
            <w:pPr>
              <w:spacing w:after="20"/>
              <w:ind w:left="20"/>
              <w:jc w:val="both"/>
            </w:pPr>
            <w:r>
              <w:rPr>
                <w:rFonts w:ascii="Times New Roman"/>
                <w:b w:val="false"/>
                <w:i w:val="false"/>
                <w:color w:val="000000"/>
                <w:sz w:val="20"/>
              </w:rPr>
              <w:t>
Лошади-21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161крс*9=1449га</w:t>
            </w:r>
          </w:p>
          <w:p>
            <w:pPr>
              <w:spacing w:after="20"/>
              <w:ind w:left="20"/>
              <w:jc w:val="both"/>
            </w:pPr>
            <w:r>
              <w:rPr>
                <w:rFonts w:ascii="Times New Roman"/>
                <w:b w:val="false"/>
                <w:i w:val="false"/>
                <w:color w:val="000000"/>
                <w:sz w:val="20"/>
              </w:rPr>
              <w:t>
142мрс*1,8=255,6га</w:t>
            </w:r>
          </w:p>
          <w:p>
            <w:pPr>
              <w:spacing w:after="20"/>
              <w:ind w:left="20"/>
              <w:jc w:val="both"/>
            </w:pPr>
            <w:r>
              <w:rPr>
                <w:rFonts w:ascii="Times New Roman"/>
                <w:b w:val="false"/>
                <w:i w:val="false"/>
                <w:color w:val="000000"/>
                <w:sz w:val="20"/>
              </w:rPr>
              <w:t>
21л*10,8=226,8га</w:t>
            </w:r>
          </w:p>
          <w:p>
            <w:pPr>
              <w:spacing w:after="20"/>
              <w:ind w:left="20"/>
              <w:jc w:val="both"/>
            </w:pPr>
            <w:r>
              <w:rPr>
                <w:rFonts w:ascii="Times New Roman"/>
                <w:b w:val="false"/>
                <w:i w:val="false"/>
                <w:color w:val="000000"/>
                <w:sz w:val="20"/>
              </w:rPr>
              <w:t>
1449+255,6+226,8=1931,4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Искак</w:t>
            </w:r>
          </w:p>
          <w:p>
            <w:pPr>
              <w:spacing w:after="20"/>
              <w:ind w:left="20"/>
              <w:jc w:val="both"/>
            </w:pPr>
            <w:r>
              <w:rPr>
                <w:rFonts w:ascii="Times New Roman"/>
                <w:b w:val="false"/>
                <w:i w:val="false"/>
                <w:color w:val="000000"/>
                <w:sz w:val="20"/>
              </w:rPr>
              <w:t>
Жансеитович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"Ойнак"</w:t>
            </w:r>
          </w:p>
          <w:p>
            <w:pPr>
              <w:spacing w:after="20"/>
              <w:ind w:left="20"/>
              <w:jc w:val="both"/>
            </w:pPr>
            <w:r>
              <w:rPr>
                <w:rFonts w:ascii="Times New Roman"/>
                <w:b w:val="false"/>
                <w:i w:val="false"/>
                <w:color w:val="000000"/>
                <w:sz w:val="20"/>
              </w:rPr>
              <w:t>
Сагимбаев Руслан Жаманбаевич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КРС-130</w:t>
            </w:r>
          </w:p>
          <w:p>
            <w:pPr>
              <w:spacing w:after="20"/>
              <w:ind w:left="20"/>
              <w:jc w:val="both"/>
            </w:pPr>
            <w:r>
              <w:rPr>
                <w:rFonts w:ascii="Times New Roman"/>
                <w:b w:val="false"/>
                <w:i w:val="false"/>
                <w:color w:val="000000"/>
                <w:sz w:val="20"/>
              </w:rPr>
              <w:t>
МРС-836</w:t>
            </w:r>
          </w:p>
          <w:p>
            <w:pPr>
              <w:spacing w:after="20"/>
              <w:ind w:left="20"/>
              <w:jc w:val="both"/>
            </w:pPr>
            <w:r>
              <w:rPr>
                <w:rFonts w:ascii="Times New Roman"/>
                <w:b w:val="false"/>
                <w:i w:val="false"/>
                <w:color w:val="000000"/>
                <w:sz w:val="20"/>
              </w:rPr>
              <w:t>
Лошади-70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130крс*9=1170га</w:t>
            </w:r>
          </w:p>
          <w:p>
            <w:pPr>
              <w:spacing w:after="20"/>
              <w:ind w:left="20"/>
              <w:jc w:val="both"/>
            </w:pPr>
            <w:r>
              <w:rPr>
                <w:rFonts w:ascii="Times New Roman"/>
                <w:b w:val="false"/>
                <w:i w:val="false"/>
                <w:color w:val="000000"/>
                <w:sz w:val="20"/>
              </w:rPr>
              <w:t>
836мрс*1,8=1504,8га</w:t>
            </w:r>
          </w:p>
          <w:p>
            <w:pPr>
              <w:spacing w:after="20"/>
              <w:ind w:left="20"/>
              <w:jc w:val="both"/>
            </w:pPr>
            <w:r>
              <w:rPr>
                <w:rFonts w:ascii="Times New Roman"/>
                <w:b w:val="false"/>
                <w:i w:val="false"/>
                <w:color w:val="000000"/>
                <w:sz w:val="20"/>
              </w:rPr>
              <w:t>
70л*10,8=756га</w:t>
            </w:r>
          </w:p>
          <w:p>
            <w:pPr>
              <w:spacing w:after="20"/>
              <w:ind w:left="20"/>
              <w:jc w:val="both"/>
            </w:pPr>
            <w:r>
              <w:rPr>
                <w:rFonts w:ascii="Times New Roman"/>
                <w:b w:val="false"/>
                <w:i w:val="false"/>
                <w:color w:val="000000"/>
                <w:sz w:val="20"/>
              </w:rPr>
              <w:t>
1170+1504,8+756=3430,8га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"Катышев"</w:t>
            </w:r>
          </w:p>
          <w:p>
            <w:pPr>
              <w:spacing w:after="20"/>
              <w:ind w:left="20"/>
              <w:jc w:val="both"/>
            </w:pPr>
            <w:r>
              <w:rPr>
                <w:rFonts w:ascii="Times New Roman"/>
                <w:b w:val="false"/>
                <w:i w:val="false"/>
                <w:color w:val="000000"/>
                <w:sz w:val="20"/>
              </w:rPr>
              <w:t>
Катышев Марат</w:t>
            </w:r>
          </w:p>
          <w:p>
            <w:pPr>
              <w:spacing w:after="20"/>
              <w:ind w:left="20"/>
              <w:jc w:val="both"/>
            </w:pPr>
            <w:r>
              <w:rPr>
                <w:rFonts w:ascii="Times New Roman"/>
                <w:b w:val="false"/>
                <w:i w:val="false"/>
                <w:color w:val="000000"/>
                <w:sz w:val="20"/>
              </w:rPr>
              <w:t>
Саттарович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МРС-23</w:t>
            </w:r>
          </w:p>
          <w:p>
            <w:pPr>
              <w:spacing w:after="20"/>
              <w:ind w:left="20"/>
              <w:jc w:val="both"/>
            </w:pPr>
            <w:r>
              <w:rPr>
                <w:rFonts w:ascii="Times New Roman"/>
                <w:b w:val="false"/>
                <w:i w:val="false"/>
                <w:color w:val="000000"/>
                <w:sz w:val="20"/>
              </w:rPr>
              <w:t>
Лошади-25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23мрс*9=207га</w:t>
            </w:r>
          </w:p>
          <w:p>
            <w:pPr>
              <w:spacing w:after="20"/>
              <w:ind w:left="20"/>
              <w:jc w:val="both"/>
            </w:pPr>
            <w:r>
              <w:rPr>
                <w:rFonts w:ascii="Times New Roman"/>
                <w:b w:val="false"/>
                <w:i w:val="false"/>
                <w:color w:val="000000"/>
                <w:sz w:val="20"/>
              </w:rPr>
              <w:t>
25л*10,8=270га</w:t>
            </w:r>
          </w:p>
          <w:p>
            <w:pPr>
              <w:spacing w:after="20"/>
              <w:ind w:left="20"/>
              <w:jc w:val="both"/>
            </w:pPr>
            <w:r>
              <w:rPr>
                <w:rFonts w:ascii="Times New Roman"/>
                <w:b w:val="false"/>
                <w:i w:val="false"/>
                <w:color w:val="000000"/>
                <w:sz w:val="20"/>
              </w:rPr>
              <w:t>
207+270=477га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"Ашимов"</w:t>
            </w:r>
          </w:p>
          <w:p>
            <w:pPr>
              <w:spacing w:after="20"/>
              <w:ind w:left="20"/>
              <w:jc w:val="both"/>
            </w:pPr>
            <w:r>
              <w:rPr>
                <w:rFonts w:ascii="Times New Roman"/>
                <w:b w:val="false"/>
                <w:i w:val="false"/>
                <w:color w:val="000000"/>
                <w:sz w:val="20"/>
              </w:rPr>
              <w:t>
 Ашимов Зайкен Серикович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"Анафин"</w:t>
            </w:r>
          </w:p>
          <w:p>
            <w:pPr>
              <w:spacing w:after="20"/>
              <w:ind w:left="20"/>
              <w:jc w:val="both"/>
            </w:pPr>
            <w:r>
              <w:rPr>
                <w:rFonts w:ascii="Times New Roman"/>
                <w:b w:val="false"/>
                <w:i w:val="false"/>
                <w:color w:val="000000"/>
                <w:sz w:val="20"/>
              </w:rPr>
              <w:t>
Анафина Светлана Ваховна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КРС-46</w:t>
            </w:r>
          </w:p>
          <w:p>
            <w:pPr>
              <w:spacing w:after="20"/>
              <w:ind w:left="20"/>
              <w:jc w:val="both"/>
            </w:pPr>
            <w:r>
              <w:rPr>
                <w:rFonts w:ascii="Times New Roman"/>
                <w:b w:val="false"/>
                <w:i w:val="false"/>
                <w:color w:val="000000"/>
                <w:sz w:val="20"/>
              </w:rPr>
              <w:t>
МРС-164</w:t>
            </w:r>
          </w:p>
          <w:p>
            <w:pPr>
              <w:spacing w:after="20"/>
              <w:ind w:left="20"/>
              <w:jc w:val="both"/>
            </w:pPr>
            <w:r>
              <w:rPr>
                <w:rFonts w:ascii="Times New Roman"/>
                <w:b w:val="false"/>
                <w:i w:val="false"/>
                <w:color w:val="000000"/>
                <w:sz w:val="20"/>
              </w:rPr>
              <w:t>
Лошади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46крс*9=414га</w:t>
            </w:r>
          </w:p>
          <w:p>
            <w:pPr>
              <w:spacing w:after="20"/>
              <w:ind w:left="20"/>
              <w:jc w:val="both"/>
            </w:pPr>
            <w:r>
              <w:rPr>
                <w:rFonts w:ascii="Times New Roman"/>
                <w:b w:val="false"/>
                <w:i w:val="false"/>
                <w:color w:val="000000"/>
                <w:sz w:val="20"/>
              </w:rPr>
              <w:t>
164мрс*1,8=295,2га</w:t>
            </w:r>
          </w:p>
          <w:p>
            <w:pPr>
              <w:spacing w:after="20"/>
              <w:ind w:left="20"/>
              <w:jc w:val="both"/>
            </w:pPr>
            <w:r>
              <w:rPr>
                <w:rFonts w:ascii="Times New Roman"/>
                <w:b w:val="false"/>
                <w:i w:val="false"/>
                <w:color w:val="000000"/>
                <w:sz w:val="20"/>
              </w:rPr>
              <w:t>
7л*10,8=75,6га</w:t>
            </w:r>
          </w:p>
          <w:p>
            <w:pPr>
              <w:spacing w:after="20"/>
              <w:ind w:left="20"/>
              <w:jc w:val="both"/>
            </w:pPr>
            <w:r>
              <w:rPr>
                <w:rFonts w:ascii="Times New Roman"/>
                <w:b w:val="false"/>
                <w:i w:val="false"/>
                <w:color w:val="000000"/>
                <w:sz w:val="20"/>
              </w:rPr>
              <w:t>
414+295,2+75,6=784,8га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"Ағайын"</w:t>
            </w:r>
          </w:p>
          <w:p>
            <w:pPr>
              <w:spacing w:after="20"/>
              <w:ind w:left="20"/>
              <w:jc w:val="both"/>
            </w:pPr>
            <w:r>
              <w:rPr>
                <w:rFonts w:ascii="Times New Roman"/>
                <w:b w:val="false"/>
                <w:i w:val="false"/>
                <w:color w:val="000000"/>
                <w:sz w:val="20"/>
              </w:rPr>
              <w:t>
Байдильдинов Мирам Туханович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КРС-38</w:t>
            </w:r>
          </w:p>
          <w:p>
            <w:pPr>
              <w:spacing w:after="20"/>
              <w:ind w:left="20"/>
              <w:jc w:val="both"/>
            </w:pPr>
            <w:r>
              <w:rPr>
                <w:rFonts w:ascii="Times New Roman"/>
                <w:b w:val="false"/>
                <w:i w:val="false"/>
                <w:color w:val="000000"/>
                <w:sz w:val="20"/>
              </w:rPr>
              <w:t>
МРС-10</w:t>
            </w:r>
          </w:p>
          <w:p>
            <w:pPr>
              <w:spacing w:after="20"/>
              <w:ind w:left="20"/>
              <w:jc w:val="both"/>
            </w:pPr>
            <w:r>
              <w:rPr>
                <w:rFonts w:ascii="Times New Roman"/>
                <w:b w:val="false"/>
                <w:i w:val="false"/>
                <w:color w:val="000000"/>
                <w:sz w:val="20"/>
              </w:rPr>
              <w:t>
Лошади-67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38крс*9=342га</w:t>
            </w:r>
          </w:p>
          <w:p>
            <w:pPr>
              <w:spacing w:after="20"/>
              <w:ind w:left="20"/>
              <w:jc w:val="both"/>
            </w:pPr>
            <w:r>
              <w:rPr>
                <w:rFonts w:ascii="Times New Roman"/>
                <w:b w:val="false"/>
                <w:i w:val="false"/>
                <w:color w:val="000000"/>
                <w:sz w:val="20"/>
              </w:rPr>
              <w:t>
10мрс*1,8=18га</w:t>
            </w:r>
          </w:p>
          <w:p>
            <w:pPr>
              <w:spacing w:after="20"/>
              <w:ind w:left="20"/>
              <w:jc w:val="both"/>
            </w:pPr>
            <w:r>
              <w:rPr>
                <w:rFonts w:ascii="Times New Roman"/>
                <w:b w:val="false"/>
                <w:i w:val="false"/>
                <w:color w:val="000000"/>
                <w:sz w:val="20"/>
              </w:rPr>
              <w:t>
67л*10,8=723,6га</w:t>
            </w:r>
          </w:p>
          <w:p>
            <w:pPr>
              <w:spacing w:after="20"/>
              <w:ind w:left="20"/>
              <w:jc w:val="both"/>
            </w:pPr>
            <w:r>
              <w:rPr>
                <w:rFonts w:ascii="Times New Roman"/>
                <w:b w:val="false"/>
                <w:i w:val="false"/>
                <w:color w:val="000000"/>
                <w:sz w:val="20"/>
              </w:rPr>
              <w:t>
342+18+723,6=1083,6га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"Агайын"</w:t>
            </w:r>
          </w:p>
          <w:p>
            <w:pPr>
              <w:spacing w:after="20"/>
              <w:ind w:left="20"/>
              <w:jc w:val="both"/>
            </w:pPr>
            <w:r>
              <w:rPr>
                <w:rFonts w:ascii="Times New Roman"/>
                <w:b w:val="false"/>
                <w:i w:val="false"/>
                <w:color w:val="000000"/>
                <w:sz w:val="20"/>
              </w:rPr>
              <w:t>
Жолдасов Куаныш Магжанович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КРС-53</w:t>
            </w:r>
          </w:p>
          <w:p>
            <w:pPr>
              <w:spacing w:after="20"/>
              <w:ind w:left="20"/>
              <w:jc w:val="both"/>
            </w:pPr>
            <w:r>
              <w:rPr>
                <w:rFonts w:ascii="Times New Roman"/>
                <w:b w:val="false"/>
                <w:i w:val="false"/>
                <w:color w:val="000000"/>
                <w:sz w:val="20"/>
              </w:rPr>
              <w:t>
МРС-202</w:t>
            </w:r>
          </w:p>
          <w:p>
            <w:pPr>
              <w:spacing w:after="20"/>
              <w:ind w:left="20"/>
              <w:jc w:val="both"/>
            </w:pPr>
            <w:r>
              <w:rPr>
                <w:rFonts w:ascii="Times New Roman"/>
                <w:b w:val="false"/>
                <w:i w:val="false"/>
                <w:color w:val="000000"/>
                <w:sz w:val="20"/>
              </w:rPr>
              <w:t>
ЛОШАДИ-180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53крс*9=477га</w:t>
            </w:r>
          </w:p>
          <w:p>
            <w:pPr>
              <w:spacing w:after="20"/>
              <w:ind w:left="20"/>
              <w:jc w:val="both"/>
            </w:pPr>
            <w:r>
              <w:rPr>
                <w:rFonts w:ascii="Times New Roman"/>
                <w:b w:val="false"/>
                <w:i w:val="false"/>
                <w:color w:val="000000"/>
                <w:sz w:val="20"/>
              </w:rPr>
              <w:t>
202мрс*1,8=363,6га</w:t>
            </w:r>
          </w:p>
          <w:p>
            <w:pPr>
              <w:spacing w:after="20"/>
              <w:ind w:left="20"/>
              <w:jc w:val="both"/>
            </w:pPr>
            <w:r>
              <w:rPr>
                <w:rFonts w:ascii="Times New Roman"/>
                <w:b w:val="false"/>
                <w:i w:val="false"/>
                <w:color w:val="000000"/>
                <w:sz w:val="20"/>
              </w:rPr>
              <w:t>
180л*10,8=1944га</w:t>
            </w:r>
          </w:p>
          <w:p>
            <w:pPr>
              <w:spacing w:after="20"/>
              <w:ind w:left="20"/>
              <w:jc w:val="both"/>
            </w:pPr>
            <w:r>
              <w:rPr>
                <w:rFonts w:ascii="Times New Roman"/>
                <w:b w:val="false"/>
                <w:i w:val="false"/>
                <w:color w:val="000000"/>
                <w:sz w:val="20"/>
              </w:rPr>
              <w:t>
477+363,6+1944=2784,6га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Орынгали Серик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"Кайркожа"</w:t>
            </w:r>
          </w:p>
          <w:p>
            <w:pPr>
              <w:spacing w:after="20"/>
              <w:ind w:left="20"/>
              <w:jc w:val="both"/>
            </w:pPr>
            <w:r>
              <w:rPr>
                <w:rFonts w:ascii="Times New Roman"/>
                <w:b w:val="false"/>
                <w:i w:val="false"/>
                <w:color w:val="000000"/>
                <w:sz w:val="20"/>
              </w:rPr>
              <w:t>
Калдарбеков Айдар Маратбекович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Братья Елешевы"</w:t>
            </w:r>
          </w:p>
          <w:p>
            <w:pPr>
              <w:spacing w:after="20"/>
              <w:ind w:left="20"/>
              <w:jc w:val="both"/>
            </w:pPr>
            <w:r>
              <w:rPr>
                <w:rFonts w:ascii="Times New Roman"/>
                <w:b w:val="false"/>
                <w:i w:val="false"/>
                <w:color w:val="000000"/>
                <w:sz w:val="20"/>
              </w:rPr>
              <w:t>
Елешев Жакен Дюсенович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КРС-278</w:t>
            </w:r>
          </w:p>
          <w:p>
            <w:pPr>
              <w:spacing w:after="20"/>
              <w:ind w:left="20"/>
              <w:jc w:val="both"/>
            </w:pPr>
            <w:r>
              <w:rPr>
                <w:rFonts w:ascii="Times New Roman"/>
                <w:b w:val="false"/>
                <w:i w:val="false"/>
                <w:color w:val="000000"/>
                <w:sz w:val="20"/>
              </w:rPr>
              <w:t>
МРС-910</w:t>
            </w:r>
          </w:p>
          <w:p>
            <w:pPr>
              <w:spacing w:after="20"/>
              <w:ind w:left="20"/>
              <w:jc w:val="both"/>
            </w:pPr>
            <w:r>
              <w:rPr>
                <w:rFonts w:ascii="Times New Roman"/>
                <w:b w:val="false"/>
                <w:i w:val="false"/>
                <w:color w:val="000000"/>
                <w:sz w:val="20"/>
              </w:rPr>
              <w:t>
Лошади-141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278крс*9=2502га</w:t>
            </w:r>
          </w:p>
          <w:p>
            <w:pPr>
              <w:spacing w:after="20"/>
              <w:ind w:left="20"/>
              <w:jc w:val="both"/>
            </w:pPr>
            <w:r>
              <w:rPr>
                <w:rFonts w:ascii="Times New Roman"/>
                <w:b w:val="false"/>
                <w:i w:val="false"/>
                <w:color w:val="000000"/>
                <w:sz w:val="20"/>
              </w:rPr>
              <w:t>
910мрс*1,8=1638га</w:t>
            </w:r>
          </w:p>
          <w:p>
            <w:pPr>
              <w:spacing w:after="20"/>
              <w:ind w:left="20"/>
              <w:jc w:val="both"/>
            </w:pPr>
            <w:r>
              <w:rPr>
                <w:rFonts w:ascii="Times New Roman"/>
                <w:b w:val="false"/>
                <w:i w:val="false"/>
                <w:color w:val="000000"/>
                <w:sz w:val="20"/>
              </w:rPr>
              <w:t>
141л*10,8=1522,8га</w:t>
            </w:r>
          </w:p>
          <w:p>
            <w:pPr>
              <w:spacing w:after="20"/>
              <w:ind w:left="20"/>
              <w:jc w:val="both"/>
            </w:pPr>
            <w:r>
              <w:rPr>
                <w:rFonts w:ascii="Times New Roman"/>
                <w:b w:val="false"/>
                <w:i w:val="false"/>
                <w:color w:val="000000"/>
                <w:sz w:val="20"/>
              </w:rPr>
              <w:t>
2502+1638+1522,8=5662,8га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"Фирма "Ер-LTD"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86л*10,8=928,8га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"Масакпай"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КРС-977</w:t>
            </w:r>
          </w:p>
          <w:p>
            <w:pPr>
              <w:spacing w:after="20"/>
              <w:ind w:left="20"/>
              <w:jc w:val="both"/>
            </w:pPr>
            <w:r>
              <w:rPr>
                <w:rFonts w:ascii="Times New Roman"/>
                <w:b w:val="false"/>
                <w:i w:val="false"/>
                <w:color w:val="000000"/>
                <w:sz w:val="20"/>
              </w:rPr>
              <w:t>
МРС-820</w:t>
            </w:r>
          </w:p>
          <w:p>
            <w:pPr>
              <w:spacing w:after="20"/>
              <w:ind w:left="20"/>
              <w:jc w:val="both"/>
            </w:pPr>
            <w:r>
              <w:rPr>
                <w:rFonts w:ascii="Times New Roman"/>
                <w:b w:val="false"/>
                <w:i w:val="false"/>
                <w:color w:val="000000"/>
                <w:sz w:val="20"/>
              </w:rPr>
              <w:t>
Лошади-650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977крс*9=8793га</w:t>
            </w:r>
          </w:p>
          <w:p>
            <w:pPr>
              <w:spacing w:after="20"/>
              <w:ind w:left="20"/>
              <w:jc w:val="both"/>
            </w:pPr>
            <w:r>
              <w:rPr>
                <w:rFonts w:ascii="Times New Roman"/>
                <w:b w:val="false"/>
                <w:i w:val="false"/>
                <w:color w:val="000000"/>
                <w:sz w:val="20"/>
              </w:rPr>
              <w:t>
820мрс*1,8=1476га</w:t>
            </w:r>
          </w:p>
          <w:p>
            <w:pPr>
              <w:spacing w:after="20"/>
              <w:ind w:left="20"/>
              <w:jc w:val="both"/>
            </w:pPr>
            <w:r>
              <w:rPr>
                <w:rFonts w:ascii="Times New Roman"/>
                <w:b w:val="false"/>
                <w:i w:val="false"/>
                <w:color w:val="000000"/>
                <w:sz w:val="20"/>
              </w:rPr>
              <w:t>
650л*10,8=7020га</w:t>
            </w:r>
          </w:p>
          <w:p>
            <w:pPr>
              <w:spacing w:after="20"/>
              <w:ind w:left="20"/>
              <w:jc w:val="both"/>
            </w:pPr>
            <w:r>
              <w:rPr>
                <w:rFonts w:ascii="Times New Roman"/>
                <w:b w:val="false"/>
                <w:i w:val="false"/>
                <w:color w:val="000000"/>
                <w:sz w:val="20"/>
              </w:rPr>
              <w:t>
8793+1476+7020=17289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Корпорация ОН-Олжа"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"ДСК Гранит-Е"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"Акмол-Ереймен"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КРС-255</w:t>
            </w:r>
          </w:p>
          <w:p>
            <w:pPr>
              <w:spacing w:after="20"/>
              <w:ind w:left="20"/>
              <w:jc w:val="both"/>
            </w:pPr>
            <w:r>
              <w:rPr>
                <w:rFonts w:ascii="Times New Roman"/>
                <w:b w:val="false"/>
                <w:i w:val="false"/>
                <w:color w:val="000000"/>
                <w:sz w:val="20"/>
              </w:rPr>
              <w:t>
Лошади-33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255крс*9=2295га</w:t>
            </w:r>
          </w:p>
          <w:p>
            <w:pPr>
              <w:spacing w:after="20"/>
              <w:ind w:left="20"/>
              <w:jc w:val="both"/>
            </w:pPr>
            <w:r>
              <w:rPr>
                <w:rFonts w:ascii="Times New Roman"/>
                <w:b w:val="false"/>
                <w:i w:val="false"/>
                <w:color w:val="000000"/>
                <w:sz w:val="20"/>
              </w:rPr>
              <w:t>
33л*10,8=356,4га</w:t>
            </w:r>
          </w:p>
          <w:p>
            <w:pPr>
              <w:spacing w:after="20"/>
              <w:ind w:left="20"/>
              <w:jc w:val="both"/>
            </w:pPr>
            <w:r>
              <w:rPr>
                <w:rFonts w:ascii="Times New Roman"/>
                <w:b w:val="false"/>
                <w:i w:val="false"/>
                <w:color w:val="000000"/>
                <w:sz w:val="20"/>
              </w:rPr>
              <w:t>
2295+356,4=2651,4га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"Кокшетау-Жылу"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"Ерейментау Кулан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"Азиз-ЛТД"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"Инвест-Агро-2017"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КРС-62</w:t>
            </w:r>
          </w:p>
          <w:p>
            <w:pPr>
              <w:spacing w:after="20"/>
              <w:ind w:left="20"/>
              <w:jc w:val="both"/>
            </w:pPr>
            <w:r>
              <w:rPr>
                <w:rFonts w:ascii="Times New Roman"/>
                <w:b w:val="false"/>
                <w:i w:val="false"/>
                <w:color w:val="000000"/>
                <w:sz w:val="20"/>
              </w:rPr>
              <w:t>
МРС-32</w:t>
            </w:r>
          </w:p>
          <w:p>
            <w:pPr>
              <w:spacing w:after="20"/>
              <w:ind w:left="20"/>
              <w:jc w:val="both"/>
            </w:pPr>
            <w:r>
              <w:rPr>
                <w:rFonts w:ascii="Times New Roman"/>
                <w:b w:val="false"/>
                <w:i w:val="false"/>
                <w:color w:val="000000"/>
                <w:sz w:val="20"/>
              </w:rPr>
              <w:t>
Лошади-18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62крс*9=558га</w:t>
            </w:r>
          </w:p>
          <w:p>
            <w:pPr>
              <w:spacing w:after="20"/>
              <w:ind w:left="20"/>
              <w:jc w:val="both"/>
            </w:pPr>
            <w:r>
              <w:rPr>
                <w:rFonts w:ascii="Times New Roman"/>
                <w:b w:val="false"/>
                <w:i w:val="false"/>
                <w:color w:val="000000"/>
                <w:sz w:val="20"/>
              </w:rPr>
              <w:t>
32мрс*1,8=57,6га</w:t>
            </w:r>
          </w:p>
          <w:p>
            <w:pPr>
              <w:spacing w:after="20"/>
              <w:ind w:left="20"/>
              <w:jc w:val="both"/>
            </w:pPr>
            <w:r>
              <w:rPr>
                <w:rFonts w:ascii="Times New Roman"/>
                <w:b w:val="false"/>
                <w:i w:val="false"/>
                <w:color w:val="000000"/>
                <w:sz w:val="20"/>
              </w:rPr>
              <w:t>
18л*10,8=194,4га</w:t>
            </w:r>
          </w:p>
          <w:p>
            <w:pPr>
              <w:spacing w:after="20"/>
              <w:ind w:left="20"/>
              <w:jc w:val="both"/>
            </w:pPr>
            <w:r>
              <w:rPr>
                <w:rFonts w:ascii="Times New Roman"/>
                <w:b w:val="false"/>
                <w:i w:val="false"/>
                <w:color w:val="000000"/>
                <w:sz w:val="20"/>
              </w:rPr>
              <w:t>
558+57,6+194,4=810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МРС-3</w:t>
            </w:r>
          </w:p>
          <w:p>
            <w:pPr>
              <w:spacing w:after="20"/>
              <w:ind w:left="20"/>
              <w:jc w:val="both"/>
            </w:pPr>
            <w:r>
              <w:rPr>
                <w:rFonts w:ascii="Times New Roman"/>
                <w:b w:val="false"/>
                <w:i w:val="false"/>
                <w:color w:val="000000"/>
                <w:sz w:val="20"/>
              </w:rPr>
              <w:t>
Лошади-1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3мрс*1,8=5,4га</w:t>
            </w:r>
          </w:p>
          <w:p>
            <w:pPr>
              <w:spacing w:after="20"/>
              <w:ind w:left="20"/>
              <w:jc w:val="both"/>
            </w:pPr>
            <w:r>
              <w:rPr>
                <w:rFonts w:ascii="Times New Roman"/>
                <w:b w:val="false"/>
                <w:i w:val="false"/>
                <w:color w:val="000000"/>
                <w:sz w:val="20"/>
              </w:rPr>
              <w:t>
1л*10,8=10,8га</w:t>
            </w:r>
          </w:p>
          <w:p>
            <w:pPr>
              <w:spacing w:after="20"/>
              <w:ind w:left="20"/>
              <w:jc w:val="both"/>
            </w:pPr>
            <w:r>
              <w:rPr>
                <w:rFonts w:ascii="Times New Roman"/>
                <w:b w:val="false"/>
                <w:i w:val="false"/>
                <w:color w:val="000000"/>
                <w:sz w:val="20"/>
              </w:rPr>
              <w:t>
5,4+10,8=16,2га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Байдильдинов Бейсембай Туханович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КРС-75</w:t>
            </w:r>
          </w:p>
          <w:p>
            <w:pPr>
              <w:spacing w:after="20"/>
              <w:ind w:left="20"/>
              <w:jc w:val="both"/>
            </w:pPr>
            <w:r>
              <w:rPr>
                <w:rFonts w:ascii="Times New Roman"/>
                <w:b w:val="false"/>
                <w:i w:val="false"/>
                <w:color w:val="000000"/>
                <w:sz w:val="20"/>
              </w:rPr>
              <w:t>
МРС-41</w:t>
            </w:r>
          </w:p>
          <w:p>
            <w:pPr>
              <w:spacing w:after="20"/>
              <w:ind w:left="20"/>
              <w:jc w:val="both"/>
            </w:pPr>
            <w:r>
              <w:rPr>
                <w:rFonts w:ascii="Times New Roman"/>
                <w:b w:val="false"/>
                <w:i w:val="false"/>
                <w:color w:val="000000"/>
                <w:sz w:val="20"/>
              </w:rPr>
              <w:t>
Лошади-5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75крс*9=675га</w:t>
            </w:r>
          </w:p>
          <w:p>
            <w:pPr>
              <w:spacing w:after="20"/>
              <w:ind w:left="20"/>
              <w:jc w:val="both"/>
            </w:pPr>
            <w:r>
              <w:rPr>
                <w:rFonts w:ascii="Times New Roman"/>
                <w:b w:val="false"/>
                <w:i w:val="false"/>
                <w:color w:val="000000"/>
                <w:sz w:val="20"/>
              </w:rPr>
              <w:t>
41мрс*1,8=73,8га</w:t>
            </w:r>
          </w:p>
          <w:p>
            <w:pPr>
              <w:spacing w:after="20"/>
              <w:ind w:left="20"/>
              <w:jc w:val="both"/>
            </w:pPr>
            <w:r>
              <w:rPr>
                <w:rFonts w:ascii="Times New Roman"/>
                <w:b w:val="false"/>
                <w:i w:val="false"/>
                <w:color w:val="000000"/>
                <w:sz w:val="20"/>
              </w:rPr>
              <w:t>
5л*10,8=54га</w:t>
            </w:r>
          </w:p>
          <w:p>
            <w:pPr>
              <w:spacing w:after="20"/>
              <w:ind w:left="20"/>
              <w:jc w:val="both"/>
            </w:pPr>
            <w:r>
              <w:rPr>
                <w:rFonts w:ascii="Times New Roman"/>
                <w:b w:val="false"/>
                <w:i w:val="false"/>
                <w:color w:val="000000"/>
                <w:sz w:val="20"/>
              </w:rPr>
              <w:t>
675+73,8+54=802,8га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Елешова Карлыгаш Тускеновна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"Абилов" Абилов Жаксылык Касенович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65л*10,8=702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"Абдилов" Абдилов Жомарт Ебкенович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КРС-116</w:t>
            </w:r>
          </w:p>
          <w:p>
            <w:pPr>
              <w:spacing w:after="20"/>
              <w:ind w:left="20"/>
              <w:jc w:val="both"/>
            </w:pPr>
            <w:r>
              <w:rPr>
                <w:rFonts w:ascii="Times New Roman"/>
                <w:b w:val="false"/>
                <w:i w:val="false"/>
                <w:color w:val="000000"/>
                <w:sz w:val="20"/>
              </w:rPr>
              <w:t>
МРС-356</w:t>
            </w:r>
          </w:p>
          <w:p>
            <w:pPr>
              <w:spacing w:after="20"/>
              <w:ind w:left="20"/>
              <w:jc w:val="both"/>
            </w:pPr>
            <w:r>
              <w:rPr>
                <w:rFonts w:ascii="Times New Roman"/>
                <w:b w:val="false"/>
                <w:i w:val="false"/>
                <w:color w:val="000000"/>
                <w:sz w:val="20"/>
              </w:rPr>
              <w:t>
Лошади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116крс*9=801га</w:t>
            </w:r>
          </w:p>
          <w:p>
            <w:pPr>
              <w:spacing w:after="20"/>
              <w:ind w:left="20"/>
              <w:jc w:val="both"/>
            </w:pPr>
            <w:r>
              <w:rPr>
                <w:rFonts w:ascii="Times New Roman"/>
                <w:b w:val="false"/>
                <w:i w:val="false"/>
                <w:color w:val="000000"/>
                <w:sz w:val="20"/>
              </w:rPr>
              <w:t>
356мрс*1,8=640,8га</w:t>
            </w:r>
          </w:p>
          <w:p>
            <w:pPr>
              <w:spacing w:after="20"/>
              <w:ind w:left="20"/>
              <w:jc w:val="both"/>
            </w:pPr>
            <w:r>
              <w:rPr>
                <w:rFonts w:ascii="Times New Roman"/>
                <w:b w:val="false"/>
                <w:i w:val="false"/>
                <w:color w:val="000000"/>
                <w:sz w:val="20"/>
              </w:rPr>
              <w:t>
84л*10,8=907,2га</w:t>
            </w:r>
          </w:p>
          <w:p>
            <w:pPr>
              <w:spacing w:after="20"/>
              <w:ind w:left="20"/>
              <w:jc w:val="both"/>
            </w:pPr>
            <w:r>
              <w:rPr>
                <w:rFonts w:ascii="Times New Roman"/>
                <w:b w:val="false"/>
                <w:i w:val="false"/>
                <w:color w:val="000000"/>
                <w:sz w:val="20"/>
              </w:rPr>
              <w:t>
801+640,8+907,2=2349га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Блялов Кайрат Кизикенович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230л*10,8=2484га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"Абил" Абилов Мурат Сагинбаевич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7л*10,8=75,6га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Абишев Ерхан Мухтарович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50л*10,8=540га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Жумабеков Нурсултан Советович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КРС-21</w:t>
            </w:r>
          </w:p>
          <w:p>
            <w:pPr>
              <w:spacing w:after="20"/>
              <w:ind w:left="20"/>
              <w:jc w:val="both"/>
            </w:pPr>
            <w:r>
              <w:rPr>
                <w:rFonts w:ascii="Times New Roman"/>
                <w:b w:val="false"/>
                <w:i w:val="false"/>
                <w:color w:val="000000"/>
                <w:sz w:val="20"/>
              </w:rPr>
              <w:t>
Лошади-12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21крс*9=189га</w:t>
            </w:r>
          </w:p>
          <w:p>
            <w:pPr>
              <w:spacing w:after="20"/>
              <w:ind w:left="20"/>
              <w:jc w:val="both"/>
            </w:pPr>
            <w:r>
              <w:rPr>
                <w:rFonts w:ascii="Times New Roman"/>
                <w:b w:val="false"/>
                <w:i w:val="false"/>
                <w:color w:val="000000"/>
                <w:sz w:val="20"/>
              </w:rPr>
              <w:t>
12л*10,8=129,6га</w:t>
            </w:r>
          </w:p>
          <w:p>
            <w:pPr>
              <w:spacing w:after="20"/>
              <w:ind w:left="20"/>
              <w:jc w:val="both"/>
            </w:pPr>
            <w:r>
              <w:rPr>
                <w:rFonts w:ascii="Times New Roman"/>
                <w:b w:val="false"/>
                <w:i w:val="false"/>
                <w:color w:val="000000"/>
                <w:sz w:val="20"/>
              </w:rPr>
              <w:t>
189+129,6=318,6га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Каппасов Нажмиден Жалелович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Кусниденов Жанат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Тулеубеков Ардак Серикбаевич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Абильдинов Сагат Шопбаевич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Амангельдина Дана Бауыржановна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"Agro Innova"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"Zhanali-company-2021"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"Олжа Іскер"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"Жерхан"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"Ақниет Қойтас"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230л*10,8=2484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106831,4</w:t>
            </w:r>
          </w:p>
        </w:tc>
      </w:tr>
    </w:tbl>
    <w:p>
      <w:pPr>
        <w:spacing w:after="0"/>
        <w:ind w:left="0"/>
        <w:jc w:val="left"/>
      </w:pPr>
      <w:r>
        <w:rPr>
          <w:rFonts w:ascii="Times New Roman"/>
          <w:b/>
          <w:i w:val="false"/>
          <w:color w:val="000000"/>
        </w:rPr>
        <w:t xml:space="preserve"> Сведения о наличие скота и пастбищных угодий по Койтасскому сельскому округу в разрезе по населенным пунктам</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пастбищь,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пастищ,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Ажы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КРС- 794 головы,</w:t>
            </w:r>
          </w:p>
          <w:p>
            <w:pPr>
              <w:spacing w:after="20"/>
              <w:ind w:left="20"/>
              <w:jc w:val="both"/>
            </w:pPr>
            <w:r>
              <w:rPr>
                <w:rFonts w:ascii="Times New Roman"/>
                <w:b w:val="false"/>
                <w:i w:val="false"/>
                <w:color w:val="000000"/>
                <w:sz w:val="20"/>
              </w:rPr>
              <w:t>
(Из них маточное поголовье -352 голов),</w:t>
            </w:r>
          </w:p>
          <w:p>
            <w:pPr>
              <w:spacing w:after="20"/>
              <w:ind w:left="20"/>
              <w:jc w:val="both"/>
            </w:pPr>
            <w:r>
              <w:rPr>
                <w:rFonts w:ascii="Times New Roman"/>
                <w:b w:val="false"/>
                <w:i w:val="false"/>
                <w:color w:val="000000"/>
                <w:sz w:val="20"/>
              </w:rPr>
              <w:t>
МРС – 1358 головы,</w:t>
            </w:r>
          </w:p>
          <w:p>
            <w:pPr>
              <w:spacing w:after="20"/>
              <w:ind w:left="20"/>
              <w:jc w:val="both"/>
            </w:pPr>
            <w:r>
              <w:rPr>
                <w:rFonts w:ascii="Times New Roman"/>
                <w:b w:val="false"/>
                <w:i w:val="false"/>
                <w:color w:val="000000"/>
                <w:sz w:val="20"/>
              </w:rPr>
              <w:t>
Лошади – 470 головы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794 гол.*9 га/гол.=7146га</w:t>
            </w:r>
          </w:p>
          <w:p>
            <w:pPr>
              <w:spacing w:after="20"/>
              <w:ind w:left="20"/>
              <w:jc w:val="both"/>
            </w:pPr>
            <w:r>
              <w:rPr>
                <w:rFonts w:ascii="Times New Roman"/>
                <w:b w:val="false"/>
                <w:i w:val="false"/>
                <w:color w:val="000000"/>
                <w:sz w:val="20"/>
              </w:rPr>
              <w:t>
(КРС (мат.) 352гол.*9га/гол.= 3168 га)</w:t>
            </w:r>
          </w:p>
          <w:p>
            <w:pPr>
              <w:spacing w:after="20"/>
              <w:ind w:left="20"/>
              <w:jc w:val="both"/>
            </w:pPr>
            <w:r>
              <w:rPr>
                <w:rFonts w:ascii="Times New Roman"/>
                <w:b w:val="false"/>
                <w:i w:val="false"/>
                <w:color w:val="000000"/>
                <w:sz w:val="20"/>
              </w:rPr>
              <w:t>
МРС 1358гол.*1,8 га/гол.=2444,4 га</w:t>
            </w:r>
          </w:p>
          <w:p>
            <w:pPr>
              <w:spacing w:after="20"/>
              <w:ind w:left="20"/>
              <w:jc w:val="both"/>
            </w:pPr>
            <w:r>
              <w:rPr>
                <w:rFonts w:ascii="Times New Roman"/>
                <w:b w:val="false"/>
                <w:i w:val="false"/>
                <w:color w:val="000000"/>
                <w:sz w:val="20"/>
              </w:rPr>
              <w:t>
Лошади 470гол.*10,8га/гол.=5076га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7146га+2444,4га+5076га=</w:t>
            </w:r>
          </w:p>
          <w:p>
            <w:pPr>
              <w:spacing w:after="20"/>
              <w:ind w:left="20"/>
              <w:jc w:val="both"/>
            </w:pPr>
            <w:r>
              <w:rPr>
                <w:rFonts w:ascii="Times New Roman"/>
                <w:b w:val="false"/>
                <w:i w:val="false"/>
                <w:color w:val="000000"/>
                <w:sz w:val="20"/>
              </w:rPr>
              <w:t>
14666,4 га на отгонно-пастбищное содержание животных</w:t>
            </w:r>
          </w:p>
          <w:p>
            <w:pPr>
              <w:spacing w:after="20"/>
              <w:ind w:left="20"/>
              <w:jc w:val="both"/>
            </w:pPr>
            <w:r>
              <w:rPr>
                <w:rFonts w:ascii="Times New Roman"/>
                <w:b w:val="false"/>
                <w:i w:val="false"/>
                <w:color w:val="000000"/>
                <w:sz w:val="20"/>
              </w:rPr>
              <w:t>
3168га маточное поголовье</w:t>
            </w:r>
          </w:p>
          <w:p>
            <w:pPr>
              <w:spacing w:after="20"/>
              <w:ind w:left="20"/>
              <w:jc w:val="both"/>
            </w:pPr>
            <w:r>
              <w:rPr>
                <w:rFonts w:ascii="Times New Roman"/>
                <w:b w:val="false"/>
                <w:i w:val="false"/>
                <w:color w:val="000000"/>
                <w:sz w:val="20"/>
              </w:rPr>
              <w:t>
4048-3168=880га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КРС- 207 головы</w:t>
            </w:r>
          </w:p>
          <w:p>
            <w:pPr>
              <w:spacing w:after="20"/>
              <w:ind w:left="20"/>
              <w:jc w:val="both"/>
            </w:pPr>
            <w:r>
              <w:rPr>
                <w:rFonts w:ascii="Times New Roman"/>
                <w:b w:val="false"/>
                <w:i w:val="false"/>
                <w:color w:val="000000"/>
                <w:sz w:val="20"/>
              </w:rPr>
              <w:t>
(из них маточное поголовье -95 голова)</w:t>
            </w:r>
          </w:p>
          <w:p>
            <w:pPr>
              <w:spacing w:after="20"/>
              <w:ind w:left="20"/>
              <w:jc w:val="both"/>
            </w:pPr>
            <w:r>
              <w:rPr>
                <w:rFonts w:ascii="Times New Roman"/>
                <w:b w:val="false"/>
                <w:i w:val="false"/>
                <w:color w:val="000000"/>
                <w:sz w:val="20"/>
              </w:rPr>
              <w:t>
МРС – 749 голов</w:t>
            </w:r>
          </w:p>
          <w:p>
            <w:pPr>
              <w:spacing w:after="20"/>
              <w:ind w:left="20"/>
              <w:jc w:val="both"/>
            </w:pPr>
            <w:r>
              <w:rPr>
                <w:rFonts w:ascii="Times New Roman"/>
                <w:b w:val="false"/>
                <w:i w:val="false"/>
                <w:color w:val="000000"/>
                <w:sz w:val="20"/>
              </w:rPr>
              <w:t>
Лощади -122 голов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207гол.*9га/гол.= 1863га</w:t>
            </w:r>
          </w:p>
          <w:p>
            <w:pPr>
              <w:spacing w:after="20"/>
              <w:ind w:left="20"/>
              <w:jc w:val="both"/>
            </w:pPr>
            <w:r>
              <w:rPr>
                <w:rFonts w:ascii="Times New Roman"/>
                <w:b w:val="false"/>
                <w:i w:val="false"/>
                <w:color w:val="000000"/>
                <w:sz w:val="20"/>
              </w:rPr>
              <w:t>
(КРС(мат.)95гол.*9га/гол.=855г)</w:t>
            </w:r>
          </w:p>
          <w:p>
            <w:pPr>
              <w:spacing w:after="20"/>
              <w:ind w:left="20"/>
              <w:jc w:val="both"/>
            </w:pPr>
            <w:r>
              <w:rPr>
                <w:rFonts w:ascii="Times New Roman"/>
                <w:b w:val="false"/>
                <w:i w:val="false"/>
                <w:color w:val="000000"/>
                <w:sz w:val="20"/>
              </w:rPr>
              <w:t>
МРС 749гол.*1,8га/гол.=1348,2га</w:t>
            </w:r>
          </w:p>
          <w:p>
            <w:pPr>
              <w:spacing w:after="20"/>
              <w:ind w:left="20"/>
              <w:jc w:val="both"/>
            </w:pPr>
            <w:r>
              <w:rPr>
                <w:rFonts w:ascii="Times New Roman"/>
                <w:b w:val="false"/>
                <w:i w:val="false"/>
                <w:color w:val="000000"/>
                <w:sz w:val="20"/>
              </w:rPr>
              <w:t>
Лошади 122гол.*10,8 га/гол=1317,6га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1863га+1348,2га+1317,6га=4528,8га на отгонно-пастбищное содержание животных</w:t>
            </w:r>
          </w:p>
          <w:p>
            <w:pPr>
              <w:spacing w:after="20"/>
              <w:ind w:left="20"/>
              <w:jc w:val="both"/>
            </w:pPr>
            <w:r>
              <w:rPr>
                <w:rFonts w:ascii="Times New Roman"/>
                <w:b w:val="false"/>
                <w:i w:val="false"/>
                <w:color w:val="000000"/>
                <w:sz w:val="20"/>
              </w:rPr>
              <w:t>
855 га маточное поголовье</w:t>
            </w:r>
          </w:p>
          <w:p>
            <w:pPr>
              <w:spacing w:after="20"/>
              <w:ind w:left="20"/>
              <w:jc w:val="both"/>
            </w:pPr>
            <w:r>
              <w:rPr>
                <w:rFonts w:ascii="Times New Roman"/>
                <w:b w:val="false"/>
                <w:i w:val="false"/>
                <w:color w:val="000000"/>
                <w:sz w:val="20"/>
              </w:rPr>
              <w:t>
8249га-855га=7394га</w:t>
            </w:r>
          </w:p>
        </w:tc>
      </w:tr>
    </w:tbl>
    <w:p>
      <w:pPr>
        <w:spacing w:after="0"/>
        <w:ind w:left="0"/>
        <w:jc w:val="left"/>
      </w:pPr>
      <w:r>
        <w:rPr>
          <w:rFonts w:ascii="Times New Roman"/>
          <w:b/>
          <w:i w:val="false"/>
          <w:color w:val="000000"/>
        </w:rPr>
        <w:t xml:space="preserve"> Сведения о перераспределения пастбищ для размещения поголовья сельскохозяйственных животных населения.</w:t>
      </w:r>
    </w:p>
    <w:p>
      <w:pPr>
        <w:spacing w:after="0"/>
        <w:ind w:left="0"/>
        <w:jc w:val="both"/>
      </w:pPr>
      <w:r>
        <w:rPr>
          <w:rFonts w:ascii="Times New Roman"/>
          <w:b w:val="false"/>
          <w:i w:val="false"/>
          <w:color w:val="000000"/>
          <w:sz w:val="28"/>
        </w:rPr>
        <w:t>
      Таблица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пастбищ,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КРС-324гол. (с.Ажы)</w:t>
            </w:r>
          </w:p>
          <w:p>
            <w:pPr>
              <w:spacing w:after="20"/>
              <w:ind w:left="20"/>
              <w:jc w:val="both"/>
            </w:pPr>
            <w:r>
              <w:rPr>
                <w:rFonts w:ascii="Times New Roman"/>
                <w:b w:val="false"/>
                <w:i w:val="false"/>
                <w:color w:val="000000"/>
                <w:sz w:val="20"/>
              </w:rPr>
              <w:t>
МРС- 1000гол. (с.Ажы)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324гол.*9га/гол.=2916га, МРС1000 гол.*1,8=1800 га. </w:t>
            </w:r>
          </w:p>
          <w:p>
            <w:pPr>
              <w:spacing w:after="20"/>
              <w:ind w:left="20"/>
              <w:jc w:val="both"/>
            </w:pPr>
            <w:r>
              <w:rPr>
                <w:rFonts w:ascii="Times New Roman"/>
                <w:b w:val="false"/>
                <w:i w:val="false"/>
                <w:color w:val="000000"/>
                <w:sz w:val="20"/>
              </w:rPr>
              <w:t>
2916+1800=4716га.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4716га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"Дам-Ал"- 693га</w:t>
            </w:r>
          </w:p>
          <w:p>
            <w:pPr>
              <w:spacing w:after="20"/>
              <w:ind w:left="20"/>
              <w:jc w:val="both"/>
            </w:pPr>
            <w:r>
              <w:rPr>
                <w:rFonts w:ascii="Times New Roman"/>
                <w:b w:val="false"/>
                <w:i w:val="false"/>
                <w:color w:val="000000"/>
                <w:sz w:val="20"/>
              </w:rPr>
              <w:t>
ТОО " Баеке"-4000га</w:t>
            </w:r>
          </w:p>
          <w:p>
            <w:pPr>
              <w:spacing w:after="20"/>
              <w:ind w:left="20"/>
              <w:jc w:val="both"/>
            </w:pPr>
            <w:r>
              <w:rPr>
                <w:rFonts w:ascii="Times New Roman"/>
                <w:b w:val="false"/>
                <w:i w:val="false"/>
                <w:color w:val="000000"/>
                <w:sz w:val="20"/>
              </w:rPr>
              <w:t>
КХ "Кайркожа"-600га</w:t>
            </w:r>
          </w:p>
          <w:p>
            <w:pPr>
              <w:spacing w:after="20"/>
              <w:ind w:left="20"/>
              <w:jc w:val="both"/>
            </w:pPr>
            <w:r>
              <w:rPr>
                <w:rFonts w:ascii="Times New Roman"/>
                <w:b w:val="false"/>
                <w:i w:val="false"/>
                <w:color w:val="000000"/>
                <w:sz w:val="20"/>
              </w:rPr>
              <w:t>
Итого:5293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5293га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5293га-4716га=577га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МРС-884гол. (с.Койтас)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 884гол.*1,8га=1591,2га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1591,2га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"Дина"-1949га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1949га-1591,2га=357,8га</w:t>
            </w:r>
          </w:p>
        </w:tc>
      </w:tr>
    </w:tbl>
    <w:p>
      <w:pPr>
        <w:spacing w:after="0"/>
        <w:ind w:left="0"/>
        <w:jc w:val="left"/>
      </w:pPr>
      <w:r>
        <w:rPr>
          <w:rFonts w:ascii="Times New Roman"/>
          <w:b/>
          <w:i w:val="false"/>
          <w:color w:val="000000"/>
        </w:rPr>
        <w:t xml:space="preserve"> Схема пастбищеоборота в селе Койтас</w:t>
      </w:r>
    </w:p>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в селе Ажы</w:t>
      </w:r>
    </w:p>
    <w:p>
      <w:pPr>
        <w:spacing w:after="0"/>
        <w:ind w:left="0"/>
        <w:jc w:val="left"/>
      </w:pP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собозначением внешних и внутренних границ и суказанием периодов в селе Койтас</w:t>
      </w:r>
    </w:p>
    <w:p>
      <w:pPr>
        <w:spacing w:after="0"/>
        <w:ind w:left="0"/>
        <w:jc w:val="left"/>
      </w:pP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собозначением внешних и внутренних границ и суказанием периодов в селе Ажы</w:t>
      </w:r>
    </w:p>
    <w:p>
      <w:pPr>
        <w:spacing w:after="0"/>
        <w:ind w:left="0"/>
        <w:jc w:val="left"/>
      </w:pP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Койтас</w:t>
      </w:r>
    </w:p>
    <w:p>
      <w:pPr>
        <w:spacing w:after="0"/>
        <w:ind w:left="0"/>
        <w:jc w:val="left"/>
      </w:pP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Ажы</w:t>
      </w:r>
    </w:p>
    <w:p>
      <w:pPr>
        <w:spacing w:after="0"/>
        <w:ind w:left="0"/>
        <w:jc w:val="left"/>
      </w:pPr>
      <w:r>
        <w:br/>
      </w:r>
    </w:p>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Койтас</w:t>
      </w:r>
    </w:p>
    <w:p>
      <w:pPr>
        <w:spacing w:after="0"/>
        <w:ind w:left="0"/>
        <w:jc w:val="left"/>
      </w:pP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Аже</w:t>
      </w:r>
    </w:p>
    <w:p>
      <w:pPr>
        <w:spacing w:after="0"/>
        <w:ind w:left="0"/>
        <w:jc w:val="left"/>
      </w:pP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Койтас</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Аже</w:t>
      </w:r>
    </w:p>
    <w:p>
      <w:pPr>
        <w:spacing w:after="0"/>
        <w:ind w:left="0"/>
        <w:jc w:val="left"/>
      </w:pPr>
      <w:r>
        <w:br/>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Схема скотопрогона в селе Койтас</w:t>
      </w:r>
    </w:p>
    <w:p>
      <w:pPr>
        <w:spacing w:after="0"/>
        <w:ind w:left="0"/>
        <w:jc w:val="left"/>
      </w:pP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скотопрогона в селе Ажы</w:t>
      </w:r>
    </w:p>
    <w:p>
      <w:pPr>
        <w:spacing w:after="0"/>
        <w:ind w:left="0"/>
        <w:jc w:val="left"/>
      </w:pP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ТОО,КХ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Гектар,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01-006-022-1204</w:t>
            </w:r>
          </w:p>
          <w:p>
            <w:pPr>
              <w:spacing w:after="20"/>
              <w:ind w:left="20"/>
              <w:jc w:val="both"/>
            </w:pPr>
            <w:r>
              <w:rPr>
                <w:rFonts w:ascii="Times New Roman"/>
                <w:b w:val="false"/>
                <w:i w:val="false"/>
                <w:color w:val="000000"/>
                <w:sz w:val="20"/>
              </w:rPr>
              <w:t>
01-006-022-261, 262, 454, 687, 688</w:t>
            </w:r>
          </w:p>
          <w:p>
            <w:pPr>
              <w:spacing w:after="20"/>
              <w:ind w:left="20"/>
              <w:jc w:val="both"/>
            </w:pPr>
            <w:r>
              <w:rPr>
                <w:rFonts w:ascii="Times New Roman"/>
                <w:b w:val="false"/>
                <w:i w:val="false"/>
                <w:color w:val="000000"/>
                <w:sz w:val="20"/>
              </w:rPr>
              <w:t>
01-006-022-1205</w:t>
            </w:r>
          </w:p>
          <w:p>
            <w:pPr>
              <w:spacing w:after="20"/>
              <w:ind w:left="20"/>
              <w:jc w:val="both"/>
            </w:pPr>
            <w:r>
              <w:rPr>
                <w:rFonts w:ascii="Times New Roman"/>
                <w:b w:val="false"/>
                <w:i w:val="false"/>
                <w:color w:val="000000"/>
                <w:sz w:val="20"/>
              </w:rPr>
              <w:t>
01-006-022-1203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"Береке-5"Канапьянов Асет Казбекович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01-006-022-625;01-006-022-589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"Дам-Ал" Сейдахметова Гульнара Сейтахметовна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01-006-022-773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"Братья Елешевы" Елешев Жакен Дюсенович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01-006-022-814;01-006-022-813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"Аубакиров" Аубакиров Гибадолла Хасенович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01-006-022-819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"Абдрахманов" Абдрахманов Д.Т.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Нуртазин Искак Жансеитович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01-006-022-962;01-006-022-289, 01-006-022-290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"Ойнак" Сагимбаев Руслан Жамантаевич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01-006-022-843</w:t>
            </w:r>
          </w:p>
          <w:p>
            <w:pPr>
              <w:spacing w:after="20"/>
              <w:ind w:left="20"/>
              <w:jc w:val="both"/>
            </w:pPr>
            <w:r>
              <w:rPr>
                <w:rFonts w:ascii="Times New Roman"/>
                <w:b w:val="false"/>
                <w:i w:val="false"/>
                <w:color w:val="000000"/>
                <w:sz w:val="20"/>
              </w:rPr>
              <w:t>
01-006-010-047</w:t>
            </w:r>
          </w:p>
          <w:p>
            <w:pPr>
              <w:spacing w:after="20"/>
              <w:ind w:left="20"/>
              <w:jc w:val="both"/>
            </w:pPr>
            <w:r>
              <w:rPr>
                <w:rFonts w:ascii="Times New Roman"/>
                <w:b w:val="false"/>
                <w:i w:val="false"/>
                <w:color w:val="000000"/>
                <w:sz w:val="20"/>
              </w:rPr>
              <w:t>
01-006-010-048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"Абдилов" Абдилов Жомарт Ебкенович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"Катышев" Катышев Марат Саттарович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"Абилов" Абилов Жаксылык Касенович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01-006-022-151,01-006-022-152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Анафина Светлана Ваховна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01-006-022-243, 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Ашимов Зайкен Серикович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"ҚАЙРҚОЖА", глава Калдарбеков Айдар Маратбекович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Байдильдинов Мирам Туханович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01-006-022-1157,1158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Жолдасов Куаныш Магжанович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Орынгали Серик Кенесулы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Блялов Кайрат Кизикенович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01-006-010-045; 01-006-010-046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"Абил" Абилов Мурат Сагинбаевич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01-006-022-050, 452, 453, 690, 691, 757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"Алдибеков" Алдибеков Зейнилкабиден Мейрамович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01-006-022-109,110,111;01-006-022-685;01-006-022-686;01-006-022-754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"Туйе-Тас" Альдибеков Хосман Мейрамович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01-006-022-247,248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Байдильдинов Бейсембай Туханович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Абишев Ерхан Мухтарович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"Братьев Елешевых", глава Елешев Жакен Дюсенович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Жумабеков Нурсултан Советович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Каппасов Нажмиден Жалелович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Кусниденов Жанат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Тулеубеков Ардак Серикбаевич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Абильдинов Сагат Шопбаевич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"Ерейментау кулан"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01-006-022-732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"Инвест Агро-2017"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"Фирма "Ер-LTD"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"Масакпай"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ОН-Олжа"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"ДСК Гранит-Е"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"Акмол-Ереймен"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"Азиз LTD"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"Кокшетау-Жылу"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"Баеке"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"Agro Innova"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01-006-022-367,368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"Хамзе"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"Zhanali-company-2021"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"Олжа Іскер"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01-006-022-1273,1272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"Жерхан"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01-006-022-612;01-006-022-613,614,615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"Ақниет Қойтас"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01-006-022-237, 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Жумажан Жотаевич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Елешова Карлыгаш Тускеновна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bl>
    <w:p>
      <w:pPr>
        <w:spacing w:after="0"/>
        <w:ind w:left="0"/>
        <w:jc w:val="both"/>
      </w:pPr>
      <w:r>
        <w:rPr>
          <w:rFonts w:ascii="Times New Roman"/>
          <w:b w:val="false"/>
          <w:i w:val="false"/>
          <w:color w:val="000000"/>
          <w:sz w:val="28"/>
        </w:rPr>
        <w:t>
      Расшифровка аббревиатур:</w:t>
      </w:r>
    </w:p>
    <w:p>
      <w:pPr>
        <w:spacing w:after="0"/>
        <w:ind w:left="0"/>
        <w:jc w:val="both"/>
      </w:pPr>
      <w:r>
        <w:rPr>
          <w:rFonts w:ascii="Times New Roman"/>
          <w:b w:val="false"/>
          <w:i w:val="false"/>
          <w:color w:val="000000"/>
          <w:sz w:val="28"/>
        </w:rPr>
        <w:t>
      КХ- крестьянское хозяйство;</w:t>
      </w:r>
    </w:p>
    <w:p>
      <w:pPr>
        <w:spacing w:after="0"/>
        <w:ind w:left="0"/>
        <w:jc w:val="both"/>
      </w:pPr>
      <w:r>
        <w:rPr>
          <w:rFonts w:ascii="Times New Roman"/>
          <w:b w:val="false"/>
          <w:i w:val="false"/>
          <w:color w:val="000000"/>
          <w:sz w:val="28"/>
        </w:rPr>
        <w:t>
      КХФ- Крестьянское фермерское хозяйство;</w:t>
      </w:r>
    </w:p>
    <w:p>
      <w:pPr>
        <w:spacing w:after="0"/>
        <w:ind w:left="0"/>
        <w:jc w:val="both"/>
      </w:pPr>
      <w:r>
        <w:rPr>
          <w:rFonts w:ascii="Times New Roman"/>
          <w:b w:val="false"/>
          <w:i w:val="false"/>
          <w:color w:val="000000"/>
          <w:sz w:val="28"/>
        </w:rPr>
        <w:t>
      ТОО- товарищество с ограниченной ответственностью;</w:t>
      </w:r>
    </w:p>
    <w:p>
      <w:pPr>
        <w:spacing w:after="0"/>
        <w:ind w:left="0"/>
        <w:jc w:val="both"/>
      </w:pPr>
      <w:r>
        <w:rPr>
          <w:rFonts w:ascii="Times New Roman"/>
          <w:b w:val="false"/>
          <w:i w:val="false"/>
          <w:color w:val="000000"/>
          <w:sz w:val="28"/>
        </w:rPr>
        <w:t>
      СПК – селькохозяйственный производственный кооператив;</w:t>
      </w:r>
    </w:p>
    <w:p>
      <w:pPr>
        <w:spacing w:after="0"/>
        <w:ind w:left="0"/>
        <w:jc w:val="both"/>
      </w:pPr>
      <w:r>
        <w:rPr>
          <w:rFonts w:ascii="Times New Roman"/>
          <w:b w:val="false"/>
          <w:i w:val="false"/>
          <w:color w:val="000000"/>
          <w:sz w:val="28"/>
        </w:rPr>
        <w:t>
      ОДЗ – общедолевые землепользователи;</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 скот;</w:t>
      </w:r>
    </w:p>
    <w:p>
      <w:pPr>
        <w:spacing w:after="0"/>
        <w:ind w:left="0"/>
        <w:jc w:val="both"/>
      </w:pPr>
      <w:r>
        <w:rPr>
          <w:rFonts w:ascii="Times New Roman"/>
          <w:b w:val="false"/>
          <w:i w:val="false"/>
          <w:color w:val="000000"/>
          <w:sz w:val="28"/>
        </w:rPr>
        <w:t>
      с.Койтас – село Койтас;</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гол. – головы;</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ОС – осенний сезон</w:t>
      </w:r>
    </w:p>
    <w:p>
      <w:pPr>
        <w:spacing w:after="0"/>
        <w:ind w:left="0"/>
        <w:jc w:val="both"/>
      </w:pPr>
      <w:r>
        <w:rPr>
          <w:rFonts w:ascii="Times New Roman"/>
          <w:b w:val="false"/>
          <w:i w:val="false"/>
          <w:color w:val="000000"/>
          <w:sz w:val="28"/>
        </w:rPr>
        <w:t>
      ОЗ – отдыхающий сезон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Приложение 4 к решениию</w:t>
            </w:r>
            <w:r>
              <w:br/>
            </w:r>
            <w:r>
              <w:rPr>
                <w:rFonts w:ascii="Times New Roman"/>
                <w:b w:val="false"/>
                <w:i w:val="false"/>
                <w:color w:val="000000"/>
                <w:sz w:val="20"/>
              </w:rPr>
              <w:t>Ерейментауского районного</w:t>
            </w:r>
            <w:r>
              <w:br/>
            </w:r>
            <w:r>
              <w:rPr>
                <w:rFonts w:ascii="Times New Roman"/>
                <w:b w:val="false"/>
                <w:i w:val="false"/>
                <w:color w:val="000000"/>
                <w:sz w:val="20"/>
              </w:rPr>
              <w:t>маслихата от "23" декабря</w:t>
            </w:r>
            <w:r>
              <w:br/>
            </w:r>
            <w:r>
              <w:rPr>
                <w:rFonts w:ascii="Times New Roman"/>
                <w:b w:val="false"/>
                <w:i w:val="false"/>
                <w:color w:val="000000"/>
                <w:sz w:val="20"/>
              </w:rPr>
              <w:t>2021 года № 7С-19/5-21</w:t>
            </w:r>
          </w:p>
        </w:tc>
      </w:tr>
    </w:tbl>
    <w:bookmarkStart w:name="z11" w:id="6"/>
    <w:p>
      <w:pPr>
        <w:spacing w:after="0"/>
        <w:ind w:left="0"/>
        <w:jc w:val="left"/>
      </w:pPr>
      <w:r>
        <w:rPr>
          <w:rFonts w:ascii="Times New Roman"/>
          <w:b/>
          <w:i w:val="false"/>
          <w:color w:val="000000"/>
        </w:rPr>
        <w:t xml:space="preserve"> План по управлению пастбищами и их использованию в Еркиншиликском сельском округе на 2021 год</w:t>
      </w:r>
    </w:p>
    <w:bookmarkEnd w:id="6"/>
    <w:p>
      <w:pPr>
        <w:spacing w:after="0"/>
        <w:ind w:left="0"/>
        <w:jc w:val="both"/>
      </w:pPr>
      <w:r>
        <w:rPr>
          <w:rFonts w:ascii="Times New Roman"/>
          <w:b w:val="false"/>
          <w:i w:val="false"/>
          <w:color w:val="000000"/>
          <w:sz w:val="28"/>
        </w:rPr>
        <w:t>
      Настоящий План по управлению пастбищами и их использованию в Еркиншиликском сельском округе на 2021 год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 и иными нормативными правовыми актами.</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карту расположения пастбищ на территории Еркиншиликского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Еркиншиликском сельском округе;</w:t>
      </w:r>
    </w:p>
    <w:p>
      <w:pPr>
        <w:spacing w:after="0"/>
        <w:ind w:left="0"/>
        <w:jc w:val="both"/>
      </w:pPr>
      <w:r>
        <w:rPr>
          <w:rFonts w:ascii="Times New Roman"/>
          <w:b w:val="false"/>
          <w:i w:val="false"/>
          <w:color w:val="000000"/>
          <w:sz w:val="28"/>
        </w:rPr>
        <w:t>
      7) схему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схема скотопрогона;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w:t>
      </w:r>
    </w:p>
    <w:p>
      <w:pPr>
        <w:spacing w:after="0"/>
        <w:ind w:left="0"/>
        <w:jc w:val="both"/>
      </w:pPr>
      <w:r>
        <w:rPr>
          <w:rFonts w:ascii="Times New Roman"/>
          <w:b w:val="false"/>
          <w:i w:val="false"/>
          <w:color w:val="000000"/>
          <w:sz w:val="28"/>
        </w:rPr>
        <w:t>
      сведений о ветеринарно-санитарных объектах;</w:t>
      </w:r>
    </w:p>
    <w:p>
      <w:pPr>
        <w:spacing w:after="0"/>
        <w:ind w:left="0"/>
        <w:jc w:val="both"/>
      </w:pPr>
      <w:r>
        <w:rPr>
          <w:rFonts w:ascii="Times New Roman"/>
          <w:b w:val="false"/>
          <w:i w:val="false"/>
          <w:color w:val="000000"/>
          <w:sz w:val="28"/>
        </w:rPr>
        <w:t>
      имеется ветеринарный пункт, расположенный в здании сельского округа по адресу - ул.Құлыш Досмағамбетұлы №33;</w:t>
      </w:r>
    </w:p>
    <w:p>
      <w:pPr>
        <w:spacing w:after="0"/>
        <w:ind w:left="0"/>
        <w:jc w:val="both"/>
      </w:pPr>
      <w:r>
        <w:rPr>
          <w:rFonts w:ascii="Times New Roman"/>
          <w:b w:val="false"/>
          <w:i w:val="false"/>
          <w:color w:val="000000"/>
          <w:sz w:val="28"/>
        </w:rPr>
        <w:t>
      скотомогильник для утилизации животных, расположенный по адресу ул Сағат Жәкішұлы№129А, кадастровый номер 01-006-010-538.</w:t>
      </w:r>
    </w:p>
    <w:p>
      <w:pPr>
        <w:spacing w:after="0"/>
        <w:ind w:left="0"/>
        <w:jc w:val="both"/>
      </w:pPr>
      <w:r>
        <w:rPr>
          <w:rFonts w:ascii="Times New Roman"/>
          <w:b w:val="false"/>
          <w:i w:val="false"/>
          <w:color w:val="000000"/>
          <w:sz w:val="28"/>
        </w:rPr>
        <w:t>
      данных о численности поголовья сельскохозяйственных животных с указанием их владельцев – пастбищепользователей, физических и (или) юридических лиц;</w:t>
      </w:r>
    </w:p>
    <w:p>
      <w:pPr>
        <w:spacing w:after="0"/>
        <w:ind w:left="0"/>
        <w:jc w:val="both"/>
      </w:pPr>
      <w:r>
        <w:rPr>
          <w:rFonts w:ascii="Times New Roman"/>
          <w:b w:val="false"/>
          <w:i w:val="false"/>
          <w:color w:val="000000"/>
          <w:sz w:val="28"/>
        </w:rPr>
        <w:t>
      данных о количестве гуртов, отар, табунов, сформированных по видам и половозрастным группам сельскохозяйственных животных;</w:t>
      </w:r>
    </w:p>
    <w:p>
      <w:pPr>
        <w:spacing w:after="0"/>
        <w:ind w:left="0"/>
        <w:jc w:val="both"/>
      </w:pPr>
      <w:r>
        <w:rPr>
          <w:rFonts w:ascii="Times New Roman"/>
          <w:b w:val="false"/>
          <w:i w:val="false"/>
          <w:color w:val="000000"/>
          <w:sz w:val="28"/>
        </w:rPr>
        <w:t>
      сведений о формировании поголовья сельскохозяйственных животных для выпаса на отгонных пастбищах;</w:t>
      </w:r>
    </w:p>
    <w:p>
      <w:pPr>
        <w:spacing w:after="0"/>
        <w:ind w:left="0"/>
        <w:jc w:val="both"/>
      </w:pPr>
      <w:r>
        <w:rPr>
          <w:rFonts w:ascii="Times New Roman"/>
          <w:b w:val="false"/>
          <w:i w:val="false"/>
          <w:color w:val="000000"/>
          <w:sz w:val="28"/>
        </w:rPr>
        <w:t>
      особенностей выпаса сельскохозяйственных животных на культурных и аридных пастбищах;</w:t>
      </w:r>
    </w:p>
    <w:p>
      <w:pPr>
        <w:spacing w:after="0"/>
        <w:ind w:left="0"/>
        <w:jc w:val="both"/>
      </w:pPr>
      <w:r>
        <w:rPr>
          <w:rFonts w:ascii="Times New Roman"/>
          <w:b w:val="false"/>
          <w:i w:val="false"/>
          <w:color w:val="000000"/>
          <w:sz w:val="28"/>
        </w:rPr>
        <w:t>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Еркиншиликском сельском округе имеются 2сельских населенных пункта.</w:t>
      </w:r>
    </w:p>
    <w:p>
      <w:pPr>
        <w:spacing w:after="0"/>
        <w:ind w:left="0"/>
        <w:jc w:val="both"/>
      </w:pPr>
      <w:r>
        <w:rPr>
          <w:rFonts w:ascii="Times New Roman"/>
          <w:b w:val="false"/>
          <w:i w:val="false"/>
          <w:color w:val="000000"/>
          <w:sz w:val="28"/>
        </w:rPr>
        <w:t>
      Общая площадь территории Еркиншикского сельского округа 19 500 гектар, из них пашни – 3 488га, пастбищные земли –18 345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18 393 гектар;</w:t>
      </w:r>
    </w:p>
    <w:p>
      <w:pPr>
        <w:spacing w:after="0"/>
        <w:ind w:left="0"/>
        <w:jc w:val="both"/>
      </w:pPr>
      <w:r>
        <w:rPr>
          <w:rFonts w:ascii="Times New Roman"/>
          <w:b w:val="false"/>
          <w:i w:val="false"/>
          <w:color w:val="000000"/>
          <w:sz w:val="28"/>
        </w:rPr>
        <w:t>
      земли населенных пунктов – 19 500 гектар;</w:t>
      </w:r>
    </w:p>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0 гектар;</w:t>
      </w:r>
    </w:p>
    <w:p>
      <w:pPr>
        <w:spacing w:after="0"/>
        <w:ind w:left="0"/>
        <w:jc w:val="both"/>
      </w:pPr>
      <w:r>
        <w:rPr>
          <w:rFonts w:ascii="Times New Roman"/>
          <w:b w:val="false"/>
          <w:i w:val="false"/>
          <w:color w:val="000000"/>
          <w:sz w:val="28"/>
        </w:rPr>
        <w:t>
      земли запаса – 508,7 гектар.</w:t>
      </w:r>
    </w:p>
    <w:p>
      <w:pPr>
        <w:spacing w:after="0"/>
        <w:ind w:left="0"/>
        <w:jc w:val="both"/>
      </w:pPr>
      <w:r>
        <w:rPr>
          <w:rFonts w:ascii="Times New Roman"/>
          <w:b w:val="false"/>
          <w:i w:val="false"/>
          <w:color w:val="000000"/>
          <w:sz w:val="28"/>
        </w:rPr>
        <w:t>
      По природным условиямтерриторияЕркиншиликского сельского округа расположена в зоне сухих степей, где получил распространение дерновый тип почвообразования, где зональными почвами являются темно-каштановые. Кроме зональных почв получили широкое распространение интразональные почвы: солонцы, луговато-каштановые лугово-каштановые, луговые,</w:t>
      </w:r>
    </w:p>
    <w:p>
      <w:pPr>
        <w:spacing w:after="0"/>
        <w:ind w:left="0"/>
        <w:jc w:val="both"/>
      </w:pPr>
      <w:r>
        <w:rPr>
          <w:rFonts w:ascii="Times New Roman"/>
          <w:b w:val="false"/>
          <w:i w:val="false"/>
          <w:color w:val="000000"/>
          <w:sz w:val="28"/>
        </w:rPr>
        <w:t>
      Лугово-болотные почвы и солончаки. По агроклиматическим показателям резко континентальный, это выражается большими колебаниями годовых и суточных температур, значительным превышением испаряемости над количеством выпадающих осадков.</w:t>
      </w:r>
    </w:p>
    <w:p>
      <w:pPr>
        <w:spacing w:after="0"/>
        <w:ind w:left="0"/>
        <w:jc w:val="both"/>
      </w:pPr>
      <w:r>
        <w:rPr>
          <w:rFonts w:ascii="Times New Roman"/>
          <w:b w:val="false"/>
          <w:i w:val="false"/>
          <w:color w:val="000000"/>
          <w:sz w:val="28"/>
        </w:rPr>
        <w:t>
      По природным условиям территория Еркиншиликского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континентальной: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Почвы в основном темно-каштановыемалогумусные тяжелосуглинистые.</w:t>
      </w:r>
    </w:p>
    <w:p>
      <w:pPr>
        <w:spacing w:after="0"/>
        <w:ind w:left="0"/>
        <w:jc w:val="both"/>
      </w:pPr>
      <w:r>
        <w:rPr>
          <w:rFonts w:ascii="Times New Roman"/>
          <w:b w:val="false"/>
          <w:i w:val="false"/>
          <w:color w:val="000000"/>
          <w:sz w:val="28"/>
        </w:rPr>
        <w:t>
      На 1 июля 2021 года по данным подворного обхода в Еркиншиликском сельском округенасчитывается (личное подворье населения и поголовье ТОО и КХ) крупного рогатого скота 5810 голов, из них маточное поголовье 3724 голов, мелкого рогатого скота 9337 голов, 1580 головы лошадей. Из них:</w:t>
      </w:r>
    </w:p>
    <w:p>
      <w:pPr>
        <w:spacing w:after="0"/>
        <w:ind w:left="0"/>
        <w:jc w:val="both"/>
      </w:pPr>
      <w:r>
        <w:rPr>
          <w:rFonts w:ascii="Times New Roman"/>
          <w:b w:val="false"/>
          <w:i w:val="false"/>
          <w:color w:val="000000"/>
          <w:sz w:val="28"/>
        </w:rPr>
        <w:t>
      в селе Енбек:</w:t>
      </w:r>
    </w:p>
    <w:p>
      <w:pPr>
        <w:spacing w:after="0"/>
        <w:ind w:left="0"/>
        <w:jc w:val="both"/>
      </w:pPr>
      <w:r>
        <w:rPr>
          <w:rFonts w:ascii="Times New Roman"/>
          <w:b w:val="false"/>
          <w:i w:val="false"/>
          <w:color w:val="000000"/>
          <w:sz w:val="28"/>
        </w:rPr>
        <w:t>
      крупного рогатого скота 1152 головы, из них маточное поголовье 224 голова, мелкого рогатого скота 1908 голов, 546 голов лошадей.</w:t>
      </w:r>
    </w:p>
    <w:p>
      <w:pPr>
        <w:spacing w:after="0"/>
        <w:ind w:left="0"/>
        <w:jc w:val="both"/>
      </w:pPr>
      <w:r>
        <w:rPr>
          <w:rFonts w:ascii="Times New Roman"/>
          <w:b w:val="false"/>
          <w:i w:val="false"/>
          <w:color w:val="000000"/>
          <w:sz w:val="28"/>
        </w:rPr>
        <w:t>
      Площадь пастбищ составляет 858 гектар.</w:t>
      </w:r>
    </w:p>
    <w:p>
      <w:pPr>
        <w:spacing w:after="0"/>
        <w:ind w:left="0"/>
        <w:jc w:val="both"/>
      </w:pPr>
      <w:r>
        <w:rPr>
          <w:rFonts w:ascii="Times New Roman"/>
          <w:b w:val="false"/>
          <w:i w:val="false"/>
          <w:color w:val="000000"/>
          <w:sz w:val="28"/>
        </w:rPr>
        <w:t>
      в селе Еркиншилик:</w:t>
      </w:r>
    </w:p>
    <w:p>
      <w:pPr>
        <w:spacing w:after="0"/>
        <w:ind w:left="0"/>
        <w:jc w:val="both"/>
      </w:pPr>
      <w:r>
        <w:rPr>
          <w:rFonts w:ascii="Times New Roman"/>
          <w:b w:val="false"/>
          <w:i w:val="false"/>
          <w:color w:val="000000"/>
          <w:sz w:val="28"/>
        </w:rPr>
        <w:t>
      крупного рогатого скота 4658 головы, из них маточное поголовье 1814 голов, мелкого рогатого скота 7429 головы, 1034 головы лошадей.</w:t>
      </w:r>
    </w:p>
    <w:p>
      <w:pPr>
        <w:spacing w:after="0"/>
        <w:ind w:left="0"/>
        <w:jc w:val="both"/>
      </w:pPr>
      <w:r>
        <w:rPr>
          <w:rFonts w:ascii="Times New Roman"/>
          <w:b w:val="false"/>
          <w:i w:val="false"/>
          <w:color w:val="000000"/>
          <w:sz w:val="28"/>
        </w:rPr>
        <w:t>
      Площадь пастбищ составляет 17487 гектар.</w:t>
      </w:r>
    </w:p>
    <w:p>
      <w:pPr>
        <w:spacing w:after="0"/>
        <w:ind w:left="0"/>
        <w:jc w:val="both"/>
      </w:pPr>
      <w:r>
        <w:rPr>
          <w:rFonts w:ascii="Times New Roman"/>
          <w:b w:val="false"/>
          <w:i w:val="false"/>
          <w:color w:val="000000"/>
          <w:sz w:val="28"/>
        </w:rPr>
        <w:t>
      Поголовье в ТОО, КФХ Еркиншиликского сельского округа составляет: крупного рогатого скота 2873 головы, мелкого рогатого скота 369 головы, 695 голов лошадей.</w:t>
      </w:r>
    </w:p>
    <w:p>
      <w:pPr>
        <w:spacing w:after="0"/>
        <w:ind w:left="0"/>
        <w:jc w:val="both"/>
      </w:pPr>
      <w:r>
        <w:rPr>
          <w:rFonts w:ascii="Times New Roman"/>
          <w:b w:val="false"/>
          <w:i w:val="false"/>
          <w:color w:val="000000"/>
          <w:sz w:val="28"/>
        </w:rPr>
        <w:t>
      Площадь пастбищ ТОО, КФХ составляет 46 796гектар.</w:t>
      </w:r>
    </w:p>
    <w:p>
      <w:pPr>
        <w:spacing w:after="0"/>
        <w:ind w:left="0"/>
        <w:jc w:val="both"/>
      </w:pPr>
      <w:r>
        <w:rPr>
          <w:rFonts w:ascii="Times New Roman"/>
          <w:b w:val="false"/>
          <w:i w:val="false"/>
          <w:color w:val="000000"/>
          <w:sz w:val="28"/>
        </w:rPr>
        <w:t>
      Для обеспечения сельскохозяйственных животных по Еркиншиликскому сельскому округу имеются всего 18 345гектар пастбищных угодий. В черте населенных пунктов числится 18 393 гектар пастбищ.</w:t>
      </w:r>
    </w:p>
    <w:p>
      <w:pPr>
        <w:spacing w:after="0"/>
        <w:ind w:left="0"/>
        <w:jc w:val="both"/>
      </w:pPr>
      <w:r>
        <w:rPr>
          <w:rFonts w:ascii="Times New Roman"/>
          <w:b w:val="false"/>
          <w:i w:val="false"/>
          <w:color w:val="000000"/>
          <w:sz w:val="28"/>
        </w:rPr>
        <w:t>
      Имеется распоряжение акима о безвозмездном прогоне скота через земли сельского округа животнымКХ и ТОО:</w:t>
      </w:r>
    </w:p>
    <w:p>
      <w:pPr>
        <w:spacing w:after="0"/>
        <w:ind w:left="0"/>
        <w:jc w:val="both"/>
      </w:pPr>
      <w:r>
        <w:rPr>
          <w:rFonts w:ascii="Times New Roman"/>
          <w:b w:val="false"/>
          <w:i w:val="false"/>
          <w:color w:val="000000"/>
          <w:sz w:val="28"/>
        </w:rPr>
        <w:t>
      КХ "Жолымбет" Имансеитов К. А., КХ "Картбай" Кызыров Д. А.,КХ "Фаворит" Беззубец С. В., КХ "Мариям" Жамантаев Б. Н., КХ "Енбек" Ережеп Ж.</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(с.Енбек, с. Еркиншилик) по содержанию маточного (дойного) поголовья сельскохозяйственных животных при имеющихся пастбищных угодьях населенных пунктов в размере 28034 га, потребности нет, при норме нагрузки9 га на одну голову КРС, 1,8 га на одну голову МРС и 10,8 га на одну голову лошади.</w:t>
      </w:r>
    </w:p>
    <w:p>
      <w:pPr>
        <w:spacing w:after="0"/>
        <w:ind w:left="0"/>
        <w:jc w:val="both"/>
      </w:pPr>
      <w:r>
        <w:rPr>
          <w:rFonts w:ascii="Times New Roman"/>
          <w:b w:val="false"/>
          <w:i w:val="false"/>
          <w:color w:val="000000"/>
          <w:sz w:val="28"/>
        </w:rPr>
        <w:t>
      Частично сложившуюся потребность пастбищных угодий в товариществах крестьянских и фермерских хозяйствах(далее КХ, КФХ, ТОО, СПК) необходимо восполнить за счет выпаса сельскохозяйственных животных населения на землях вблизлежащих незагруженных землях КХ, принадлежащих КХ "Жолымбет" Имансеитов К. А. – 114 га, КХ "Картбай" Кызыров Д. А. – 1268,6 га, КХ "Д. А. Ерканат" Кизиров Е. Т. – 920,6, КХ "Ислам" Табулдин С. К. – 599,6 га, КХ "Дарига" Идрисов Г. К. – 71 га, КХ "Олжа" Омаров К. О. – 285,2 га, КХ "Темирбулат" Аубакиров Т. А. – 222,8 га, КХ "Алихан" Калиаскар А. – 532,6 га, КХ "Вик" Зайруллина К. Т. – 277,2 га, КХ "Туймебай" Туймебай К. – 99,2 га, КХ "Енбек" Ережеп Ж. – 1435,8 га, КХ "Ержан" Бектурсунов Е. Н. – 1416 га, КХ "Асыл" Бимжанов Т. Б. – 1301,8 га, КХ "Баеш" Досмагамбетов Б. К. – 171,4 га, КХ "Мариям" Жамантаев Б. Н. – 27,8 га, КХ "Фаворит" Беззубец С. В. – 105,4 га, КХ "Алибек" Байдельдинова Б. Ш. – 195,4 га, Байдельдинов А. Т. – 121,6 га,</w:t>
      </w:r>
    </w:p>
    <w:p>
      <w:pPr>
        <w:spacing w:after="0"/>
        <w:ind w:left="0"/>
        <w:jc w:val="both"/>
      </w:pPr>
      <w:r>
        <w:rPr>
          <w:rFonts w:ascii="Times New Roman"/>
          <w:b w:val="false"/>
          <w:i w:val="false"/>
          <w:color w:val="000000"/>
          <w:sz w:val="28"/>
        </w:rPr>
        <w:t>
      При необходимости в дополнительныхучастках пастбищбудут заключены договора с землепользователями и акиматами граничащими с Еркиншиликским сельским округом, а именно,с акиматами сельский округ имени Олжабай батыра, Аксуаткского сельского округа и Акмырзинского сельского округа.</w:t>
      </w:r>
    </w:p>
    <w:p>
      <w:pPr>
        <w:spacing w:after="0"/>
        <w:ind w:left="0"/>
        <w:jc w:val="both"/>
      </w:pPr>
      <w:r>
        <w:rPr>
          <w:rFonts w:ascii="Times New Roman"/>
          <w:b w:val="false"/>
          <w:i w:val="false"/>
          <w:color w:val="000000"/>
          <w:sz w:val="28"/>
        </w:rPr>
        <w:t>
      Для определения границ и местонахождения вышеуказанных земельных участков используетсяАвтоматизированная информационная система государственного земельного кадастра(АИС ГЗК). По кадастровым номерам определяются географические координаты, внутренние и внешние границы земельных участков и площади.</w:t>
      </w:r>
    </w:p>
    <w:p>
      <w:pPr>
        <w:spacing w:after="0"/>
        <w:ind w:left="0"/>
        <w:jc w:val="both"/>
      </w:pPr>
      <w:r>
        <w:rPr>
          <w:rFonts w:ascii="Times New Roman"/>
          <w:b w:val="false"/>
          <w:i w:val="false"/>
          <w:color w:val="000000"/>
          <w:sz w:val="28"/>
        </w:rPr>
        <w:t>
      При использовании земель землепользователя с незагруженными землями землепользователем имеющего нехватки патбищ для поголовья скота, заключается договор между землепользователями. Так же, определяются границы земель для использования с уведомлением отдела земельных отношений Ерейментауского района.</w:t>
      </w:r>
    </w:p>
    <w:p>
      <w:pPr>
        <w:spacing w:after="0"/>
        <w:ind w:left="0"/>
        <w:jc w:val="both"/>
      </w:pPr>
      <w:r>
        <w:rPr>
          <w:rFonts w:ascii="Times New Roman"/>
          <w:b w:val="false"/>
          <w:i w:val="false"/>
          <w:color w:val="000000"/>
          <w:sz w:val="28"/>
        </w:rPr>
        <w:t>
      Землепользователи села Еркиншилик и жители селадля водопоя используют рекаАкмырза и плотины Шакшабай вблизи села Еркиншилик.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Землепользователи села Енбек и жители села для водопоя используют реку Жартас. Схемы доступа пастбищепользователей к водоисточникам.</w:t>
      </w:r>
    </w:p>
    <w:p>
      <w:pPr>
        <w:spacing w:after="0"/>
        <w:ind w:left="0"/>
        <w:jc w:val="both"/>
      </w:pPr>
      <w:r>
        <w:rPr>
          <w:rFonts w:ascii="Times New Roman"/>
          <w:b w:val="false"/>
          <w:i w:val="false"/>
          <w:color w:val="000000"/>
          <w:sz w:val="28"/>
        </w:rPr>
        <w:t xml:space="preserve">
      Среднесуточное водопотребление сельскохозяйственными животными определено согласно </w:t>
      </w:r>
      <w:r>
        <w:rPr>
          <w:rFonts w:ascii="Times New Roman"/>
          <w:b w:val="false"/>
          <w:i w:val="false"/>
          <w:color w:val="000000"/>
          <w:sz w:val="28"/>
        </w:rPr>
        <w:t>приказа</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"Методика по разработке удельных норм водопотребления и водоотведения".</w:t>
      </w:r>
    </w:p>
    <w:p>
      <w:pPr>
        <w:spacing w:after="0"/>
        <w:ind w:left="0"/>
        <w:jc w:val="left"/>
      </w:pPr>
      <w:r>
        <w:rPr>
          <w:rFonts w:ascii="Times New Roman"/>
          <w:b/>
          <w:i w:val="false"/>
          <w:color w:val="000000"/>
        </w:rPr>
        <w:t xml:space="preserve"> Среднесуточное водопотребление сельскохозяйственных животных, литр в сутки на 1 голову скота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животных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регион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молочные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сухостойные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Нетели в возрасте до 2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Телята в возрасте до 6 месяцев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с приплодом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взрослые супоросные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свиней в возрасте до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месяцев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рабочие, не кормящие матки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племенные, кормящие матки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1,5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7 месяцев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взрослые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овец в возрасте до 1 года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Схемы пастбищеоборотов и календарный график по использованию пастбищ, устанавливающий сезонные маршруты выпаса и передвижения сельскохозяйственных животных определяются КХ, КФХ, ТОО, СПК с учетом сведений указанных в настоящем плане самостоятельно землепользователями.</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Еркиншиликского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w:t>
            </w:r>
          </w:p>
          <w:p>
            <w:pPr>
              <w:spacing w:after="20"/>
              <w:ind w:left="20"/>
              <w:jc w:val="both"/>
            </w:pPr>
            <w:r>
              <w:rPr>
                <w:rFonts w:ascii="Times New Roman"/>
                <w:b w:val="false"/>
                <w:i w:val="false"/>
                <w:color w:val="000000"/>
                <w:sz w:val="20"/>
              </w:rPr>
              <w:t>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"Жолымбет" Имансеитов Кайрат Аманжолович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01-006-010-384</w:t>
            </w:r>
          </w:p>
          <w:p>
            <w:pPr>
              <w:spacing w:after="20"/>
              <w:ind w:left="20"/>
              <w:jc w:val="both"/>
            </w:pPr>
            <w:r>
              <w:rPr>
                <w:rFonts w:ascii="Times New Roman"/>
                <w:b w:val="false"/>
                <w:i w:val="false"/>
                <w:color w:val="000000"/>
                <w:sz w:val="20"/>
              </w:rPr>
              <w:t>
752</w:t>
            </w:r>
          </w:p>
          <w:p>
            <w:pPr>
              <w:spacing w:after="20"/>
              <w:ind w:left="20"/>
              <w:jc w:val="both"/>
            </w:pPr>
            <w:r>
              <w:rPr>
                <w:rFonts w:ascii="Times New Roman"/>
                <w:b w:val="false"/>
                <w:i w:val="false"/>
                <w:color w:val="000000"/>
                <w:sz w:val="20"/>
              </w:rPr>
              <w:t>
01-006-010-503</w:t>
            </w:r>
          </w:p>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КРС-106</w:t>
            </w:r>
          </w:p>
          <w:p>
            <w:pPr>
              <w:spacing w:after="20"/>
              <w:ind w:left="20"/>
              <w:jc w:val="both"/>
            </w:pPr>
            <w:r>
              <w:rPr>
                <w:rFonts w:ascii="Times New Roman"/>
                <w:b w:val="false"/>
                <w:i w:val="false"/>
                <w:color w:val="000000"/>
                <w:sz w:val="20"/>
              </w:rPr>
              <w:t>
МРС-10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106*9=848, 10*1,8=18</w:t>
            </w:r>
          </w:p>
          <w:p>
            <w:pPr>
              <w:spacing w:after="20"/>
              <w:ind w:left="20"/>
              <w:jc w:val="both"/>
            </w:pPr>
            <w:r>
              <w:rPr>
                <w:rFonts w:ascii="Times New Roman"/>
                <w:b w:val="false"/>
                <w:i w:val="false"/>
                <w:color w:val="000000"/>
                <w:sz w:val="20"/>
              </w:rPr>
              <w:t>
848+18=866га.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"Картбай" Кызыров Даулет Айтбаевич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01-006-010-384</w:t>
            </w:r>
          </w:p>
          <w:p>
            <w:pPr>
              <w:spacing w:after="20"/>
              <w:ind w:left="20"/>
              <w:jc w:val="both"/>
            </w:pPr>
            <w:r>
              <w:rPr>
                <w:rFonts w:ascii="Times New Roman"/>
                <w:b w:val="false"/>
                <w:i w:val="false"/>
                <w:color w:val="000000"/>
                <w:sz w:val="20"/>
              </w:rPr>
              <w:t>
584</w:t>
            </w:r>
          </w:p>
          <w:p>
            <w:pPr>
              <w:spacing w:after="20"/>
              <w:ind w:left="20"/>
              <w:jc w:val="both"/>
            </w:pPr>
            <w:r>
              <w:rPr>
                <w:rFonts w:ascii="Times New Roman"/>
                <w:b w:val="false"/>
                <w:i w:val="false"/>
                <w:color w:val="000000"/>
                <w:sz w:val="20"/>
              </w:rPr>
              <w:t>
01-006-010-474</w:t>
            </w:r>
          </w:p>
          <w:p>
            <w:pPr>
              <w:spacing w:after="20"/>
              <w:ind w:left="20"/>
              <w:jc w:val="both"/>
            </w:pPr>
            <w:r>
              <w:rPr>
                <w:rFonts w:ascii="Times New Roman"/>
                <w:b w:val="false"/>
                <w:i w:val="false"/>
                <w:color w:val="000000"/>
                <w:sz w:val="20"/>
              </w:rPr>
              <w:t>
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КРС-130</w:t>
            </w:r>
          </w:p>
          <w:p>
            <w:pPr>
              <w:spacing w:after="20"/>
              <w:ind w:left="20"/>
              <w:jc w:val="both"/>
            </w:pPr>
            <w:r>
              <w:rPr>
                <w:rFonts w:ascii="Times New Roman"/>
                <w:b w:val="false"/>
                <w:i w:val="false"/>
                <w:color w:val="000000"/>
                <w:sz w:val="20"/>
              </w:rPr>
              <w:t>
МРС-388</w:t>
            </w:r>
          </w:p>
          <w:p>
            <w:pPr>
              <w:spacing w:after="20"/>
              <w:ind w:left="20"/>
              <w:jc w:val="both"/>
            </w:pPr>
            <w:r>
              <w:rPr>
                <w:rFonts w:ascii="Times New Roman"/>
                <w:b w:val="false"/>
                <w:i w:val="false"/>
                <w:color w:val="000000"/>
                <w:sz w:val="20"/>
              </w:rPr>
              <w:t>
Лошадь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130*9=1170, 388*1,8=698,4, 19*10,8=205,2</w:t>
            </w:r>
          </w:p>
          <w:p>
            <w:pPr>
              <w:spacing w:after="20"/>
              <w:ind w:left="20"/>
              <w:jc w:val="both"/>
            </w:pPr>
            <w:r>
              <w:rPr>
                <w:rFonts w:ascii="Times New Roman"/>
                <w:b w:val="false"/>
                <w:i w:val="false"/>
                <w:color w:val="000000"/>
                <w:sz w:val="20"/>
              </w:rPr>
              <w:t>
1170+698,4+205,2=2073,6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 А. Ерканат" Кизиров Ерканат Тегисович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01-006-010-469</w:t>
            </w:r>
          </w:p>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КРС-95</w:t>
            </w:r>
          </w:p>
          <w:p>
            <w:pPr>
              <w:spacing w:after="20"/>
              <w:ind w:left="20"/>
              <w:jc w:val="both"/>
            </w:pPr>
            <w:r>
              <w:rPr>
                <w:rFonts w:ascii="Times New Roman"/>
                <w:b w:val="false"/>
                <w:i w:val="false"/>
                <w:color w:val="000000"/>
                <w:sz w:val="20"/>
              </w:rPr>
              <w:t>
МРС-95</w:t>
            </w:r>
          </w:p>
          <w:p>
            <w:pPr>
              <w:spacing w:after="20"/>
              <w:ind w:left="20"/>
              <w:jc w:val="both"/>
            </w:pPr>
            <w:r>
              <w:rPr>
                <w:rFonts w:ascii="Times New Roman"/>
                <w:b w:val="false"/>
                <w:i w:val="false"/>
                <w:color w:val="000000"/>
                <w:sz w:val="20"/>
              </w:rPr>
              <w:t>
Лошадь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95*9=855, 95*1,8=171, 12*10,8=129,6</w:t>
            </w:r>
          </w:p>
          <w:p>
            <w:pPr>
              <w:spacing w:after="20"/>
              <w:ind w:left="20"/>
              <w:jc w:val="both"/>
            </w:pPr>
            <w:r>
              <w:rPr>
                <w:rFonts w:ascii="Times New Roman"/>
                <w:b w:val="false"/>
                <w:i w:val="false"/>
                <w:color w:val="000000"/>
                <w:sz w:val="20"/>
              </w:rPr>
              <w:t>
855+171+129,6=1155,6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"Ислам" Табулдин Сотжан Куанышевич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01-006-010-453</w:t>
            </w:r>
          </w:p>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КРС-69</w:t>
            </w:r>
          </w:p>
          <w:p>
            <w:pPr>
              <w:spacing w:after="20"/>
              <w:ind w:left="20"/>
              <w:jc w:val="both"/>
            </w:pPr>
            <w:r>
              <w:rPr>
                <w:rFonts w:ascii="Times New Roman"/>
                <w:b w:val="false"/>
                <w:i w:val="false"/>
                <w:color w:val="000000"/>
                <w:sz w:val="20"/>
              </w:rPr>
              <w:t>
МРС-92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69*9=621, 92*1,8=165,6</w:t>
            </w:r>
          </w:p>
          <w:p>
            <w:pPr>
              <w:spacing w:after="20"/>
              <w:ind w:left="20"/>
              <w:jc w:val="both"/>
            </w:pPr>
            <w:r>
              <w:rPr>
                <w:rFonts w:ascii="Times New Roman"/>
                <w:b w:val="false"/>
                <w:i w:val="false"/>
                <w:color w:val="000000"/>
                <w:sz w:val="20"/>
              </w:rPr>
              <w:t>
621+165,6=786,6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"Дарига" Идрисов Габдулла Кайркенович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01-006-010-457</w:t>
            </w:r>
          </w:p>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КРС-20</w:t>
            </w:r>
          </w:p>
          <w:p>
            <w:pPr>
              <w:spacing w:after="20"/>
              <w:ind w:left="20"/>
              <w:jc w:val="both"/>
            </w:pPr>
            <w:r>
              <w:rPr>
                <w:rFonts w:ascii="Times New Roman"/>
                <w:b w:val="false"/>
                <w:i w:val="false"/>
                <w:color w:val="000000"/>
                <w:sz w:val="20"/>
              </w:rPr>
              <w:t>
МРС-35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20*9=180, 35*1,8=63</w:t>
            </w:r>
          </w:p>
          <w:p>
            <w:pPr>
              <w:spacing w:after="20"/>
              <w:ind w:left="20"/>
              <w:jc w:val="both"/>
            </w:pPr>
            <w:r>
              <w:rPr>
                <w:rFonts w:ascii="Times New Roman"/>
                <w:b w:val="false"/>
                <w:i w:val="false"/>
                <w:color w:val="000000"/>
                <w:sz w:val="20"/>
              </w:rPr>
              <w:t>
180+63=243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"Какишев" Какишев Дидар Серикович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01-006-010-462</w:t>
            </w:r>
          </w:p>
          <w:p>
            <w:pPr>
              <w:spacing w:after="20"/>
              <w:ind w:left="20"/>
              <w:jc w:val="both"/>
            </w:pPr>
            <w:r>
              <w:rPr>
                <w:rFonts w:ascii="Times New Roman"/>
                <w:b w:val="false"/>
                <w:i w:val="false"/>
                <w:color w:val="000000"/>
                <w:sz w:val="20"/>
              </w:rPr>
              <w:t>
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"Олжа"Омаров Курбан Олжабаевич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01-006-010-477</w:t>
            </w:r>
          </w:p>
          <w:p>
            <w:pPr>
              <w:spacing w:after="20"/>
              <w:ind w:left="20"/>
              <w:jc w:val="both"/>
            </w:pPr>
            <w:r>
              <w:rPr>
                <w:rFonts w:ascii="Times New Roman"/>
                <w:b w:val="false"/>
                <w:i w:val="false"/>
                <w:color w:val="000000"/>
                <w:sz w:val="20"/>
              </w:rPr>
              <w:t>
354</w:t>
            </w:r>
          </w:p>
          <w:p>
            <w:pPr>
              <w:spacing w:after="20"/>
              <w:ind w:left="20"/>
              <w:jc w:val="both"/>
            </w:pPr>
            <w:r>
              <w:rPr>
                <w:rFonts w:ascii="Times New Roman"/>
                <w:b w:val="false"/>
                <w:i w:val="false"/>
                <w:color w:val="000000"/>
                <w:sz w:val="20"/>
              </w:rPr>
              <w:t>
01-006-010-476</w:t>
            </w:r>
          </w:p>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КРС-45</w:t>
            </w:r>
          </w:p>
          <w:p>
            <w:pPr>
              <w:spacing w:after="20"/>
              <w:ind w:left="20"/>
              <w:jc w:val="both"/>
            </w:pPr>
            <w:r>
              <w:rPr>
                <w:rFonts w:ascii="Times New Roman"/>
                <w:b w:val="false"/>
                <w:i w:val="false"/>
                <w:color w:val="000000"/>
                <w:sz w:val="20"/>
              </w:rPr>
              <w:t>
МРС-47</w:t>
            </w:r>
          </w:p>
          <w:p>
            <w:pPr>
              <w:spacing w:after="20"/>
              <w:ind w:left="20"/>
              <w:jc w:val="both"/>
            </w:pPr>
            <w:r>
              <w:rPr>
                <w:rFonts w:ascii="Times New Roman"/>
                <w:b w:val="false"/>
                <w:i w:val="false"/>
                <w:color w:val="000000"/>
                <w:sz w:val="20"/>
              </w:rPr>
              <w:t>
Лошадь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45*9=405, 47*1,8=84,6, 17*10,8=183,6</w:t>
            </w:r>
          </w:p>
          <w:p>
            <w:pPr>
              <w:spacing w:after="20"/>
              <w:ind w:left="20"/>
              <w:jc w:val="both"/>
            </w:pPr>
            <w:r>
              <w:rPr>
                <w:rFonts w:ascii="Times New Roman"/>
                <w:b w:val="false"/>
                <w:i w:val="false"/>
                <w:color w:val="000000"/>
                <w:sz w:val="20"/>
              </w:rPr>
              <w:t>
405+84,6+183,6=673,2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"Ильяс"Ильясов Серик Сейтахметович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01-006-010-478</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01-006-010-479</w:t>
            </w:r>
          </w:p>
          <w:p>
            <w:pPr>
              <w:spacing w:after="20"/>
              <w:ind w:left="20"/>
              <w:jc w:val="both"/>
            </w:pPr>
            <w:r>
              <w:rPr>
                <w:rFonts w:ascii="Times New Roman"/>
                <w:b w:val="false"/>
                <w:i w:val="false"/>
                <w:color w:val="000000"/>
                <w:sz w:val="20"/>
              </w:rPr>
              <w:t>
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КРС-23</w:t>
            </w:r>
          </w:p>
          <w:p>
            <w:pPr>
              <w:spacing w:after="20"/>
              <w:ind w:left="20"/>
              <w:jc w:val="both"/>
            </w:pPr>
            <w:r>
              <w:rPr>
                <w:rFonts w:ascii="Times New Roman"/>
                <w:b w:val="false"/>
                <w:i w:val="false"/>
                <w:color w:val="000000"/>
                <w:sz w:val="20"/>
              </w:rPr>
              <w:t>
МРС-42</w:t>
            </w:r>
          </w:p>
          <w:p>
            <w:pPr>
              <w:spacing w:after="20"/>
              <w:ind w:left="20"/>
              <w:jc w:val="both"/>
            </w:pPr>
            <w:r>
              <w:rPr>
                <w:rFonts w:ascii="Times New Roman"/>
                <w:b w:val="false"/>
                <w:i w:val="false"/>
                <w:color w:val="000000"/>
                <w:sz w:val="20"/>
              </w:rPr>
              <w:t>
Лошадь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23*9=207, 42*1,8=75,6, 17*10,8=183,6</w:t>
            </w:r>
          </w:p>
          <w:p>
            <w:pPr>
              <w:spacing w:after="20"/>
              <w:ind w:left="20"/>
              <w:jc w:val="both"/>
            </w:pPr>
            <w:r>
              <w:rPr>
                <w:rFonts w:ascii="Times New Roman"/>
                <w:b w:val="false"/>
                <w:i w:val="false"/>
                <w:color w:val="000000"/>
                <w:sz w:val="20"/>
              </w:rPr>
              <w:t>
207+75,6+183,6=466,2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"Кар-жас"Жанкашбеков Болат Кошкенбаевич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01-006-010-308</w:t>
            </w:r>
          </w:p>
          <w:p>
            <w:pPr>
              <w:spacing w:after="20"/>
              <w:ind w:left="20"/>
              <w:jc w:val="both"/>
            </w:pPr>
            <w:r>
              <w:rPr>
                <w:rFonts w:ascii="Times New Roman"/>
                <w:b w:val="false"/>
                <w:i w:val="false"/>
                <w:color w:val="000000"/>
                <w:sz w:val="20"/>
              </w:rPr>
              <w:t>
233</w:t>
            </w:r>
          </w:p>
          <w:p>
            <w:pPr>
              <w:spacing w:after="20"/>
              <w:ind w:left="20"/>
              <w:jc w:val="both"/>
            </w:pPr>
            <w:r>
              <w:rPr>
                <w:rFonts w:ascii="Times New Roman"/>
                <w:b w:val="false"/>
                <w:i w:val="false"/>
                <w:color w:val="000000"/>
                <w:sz w:val="20"/>
              </w:rPr>
              <w:t>
01-006-010-307</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01-006-010-306</w:t>
            </w:r>
          </w:p>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5*9=45</w:t>
            </w:r>
          </w:p>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"Темирбулат" Аубакиров Темирбулат Алпыспаевич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01-006-010-076</w:t>
            </w:r>
          </w:p>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КРС-36</w:t>
            </w:r>
          </w:p>
          <w:p>
            <w:pPr>
              <w:spacing w:after="20"/>
              <w:ind w:left="20"/>
              <w:jc w:val="both"/>
            </w:pPr>
            <w:r>
              <w:rPr>
                <w:rFonts w:ascii="Times New Roman"/>
                <w:b w:val="false"/>
                <w:i w:val="false"/>
                <w:color w:val="000000"/>
                <w:sz w:val="20"/>
              </w:rPr>
              <w:t>
МРС-62</w:t>
            </w:r>
          </w:p>
          <w:p>
            <w:pPr>
              <w:spacing w:after="20"/>
              <w:ind w:left="20"/>
              <w:jc w:val="both"/>
            </w:pPr>
            <w:r>
              <w:rPr>
                <w:rFonts w:ascii="Times New Roman"/>
                <w:b w:val="false"/>
                <w:i w:val="false"/>
                <w:color w:val="000000"/>
                <w:sz w:val="20"/>
              </w:rPr>
              <w:t>
Лошадь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36*9=324, 62*1,8=111,6, 9*10,8=97,2</w:t>
            </w:r>
          </w:p>
          <w:p>
            <w:pPr>
              <w:spacing w:after="20"/>
              <w:ind w:left="20"/>
              <w:jc w:val="both"/>
            </w:pPr>
            <w:r>
              <w:rPr>
                <w:rFonts w:ascii="Times New Roman"/>
                <w:b w:val="false"/>
                <w:i w:val="false"/>
                <w:color w:val="000000"/>
                <w:sz w:val="20"/>
              </w:rPr>
              <w:t>
324+111,6+97,2=532,8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"Алихан"Калиаскар Акимжан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01-006-010-037</w:t>
            </w:r>
          </w:p>
          <w:p>
            <w:pPr>
              <w:spacing w:after="20"/>
              <w:ind w:left="20"/>
              <w:jc w:val="both"/>
            </w:pPr>
            <w:r>
              <w:rPr>
                <w:rFonts w:ascii="Times New Roman"/>
                <w:b w:val="false"/>
                <w:i w:val="false"/>
                <w:color w:val="000000"/>
                <w:sz w:val="20"/>
              </w:rPr>
              <w:t>
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КРС-100</w:t>
            </w:r>
          </w:p>
          <w:p>
            <w:pPr>
              <w:spacing w:after="20"/>
              <w:ind w:left="20"/>
              <w:jc w:val="both"/>
            </w:pPr>
            <w:r>
              <w:rPr>
                <w:rFonts w:ascii="Times New Roman"/>
                <w:b w:val="false"/>
                <w:i w:val="false"/>
                <w:color w:val="000000"/>
                <w:sz w:val="20"/>
              </w:rPr>
              <w:t>
МРС-22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100*9=900, 22*1,8=39,6</w:t>
            </w:r>
          </w:p>
          <w:p>
            <w:pPr>
              <w:spacing w:after="20"/>
              <w:ind w:left="20"/>
              <w:jc w:val="both"/>
            </w:pPr>
            <w:r>
              <w:rPr>
                <w:rFonts w:ascii="Times New Roman"/>
                <w:b w:val="false"/>
                <w:i w:val="false"/>
                <w:color w:val="000000"/>
                <w:sz w:val="20"/>
              </w:rPr>
              <w:t>
900+39,6=939,6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"Туймебай Кадылбек" Туймебай Кадылбек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01-006-010-393</w:t>
            </w:r>
          </w:p>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w:t>
            </w:r>
          </w:p>
          <w:p>
            <w:pPr>
              <w:spacing w:after="20"/>
              <w:ind w:left="20"/>
              <w:jc w:val="both"/>
            </w:pPr>
            <w:r>
              <w:rPr>
                <w:rFonts w:ascii="Times New Roman"/>
                <w:b w:val="false"/>
                <w:i w:val="false"/>
                <w:color w:val="000000"/>
                <w:sz w:val="20"/>
              </w:rPr>
              <w:t>
МРС-14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11*9=99, 14*1,8=25,2</w:t>
            </w:r>
          </w:p>
          <w:p>
            <w:pPr>
              <w:spacing w:after="20"/>
              <w:ind w:left="20"/>
              <w:jc w:val="both"/>
            </w:pPr>
            <w:r>
              <w:rPr>
                <w:rFonts w:ascii="Times New Roman"/>
                <w:b w:val="false"/>
                <w:i w:val="false"/>
                <w:color w:val="000000"/>
                <w:sz w:val="20"/>
              </w:rPr>
              <w:t>
99+25,2=124,2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"Енбек" ЕрежепЖаналык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01-006-010-442</w:t>
            </w:r>
          </w:p>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КРС-190</w:t>
            </w:r>
          </w:p>
          <w:p>
            <w:pPr>
              <w:spacing w:after="20"/>
              <w:ind w:left="20"/>
              <w:jc w:val="both"/>
            </w:pPr>
            <w:r>
              <w:rPr>
                <w:rFonts w:ascii="Times New Roman"/>
                <w:b w:val="false"/>
                <w:i w:val="false"/>
                <w:color w:val="000000"/>
                <w:sz w:val="20"/>
              </w:rPr>
              <w:t>
МРС-56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190*9=1710, 56*1,8=100,8</w:t>
            </w:r>
          </w:p>
          <w:p>
            <w:pPr>
              <w:spacing w:after="20"/>
              <w:ind w:left="20"/>
              <w:jc w:val="both"/>
            </w:pPr>
            <w:r>
              <w:rPr>
                <w:rFonts w:ascii="Times New Roman"/>
                <w:b w:val="false"/>
                <w:i w:val="false"/>
                <w:color w:val="000000"/>
                <w:sz w:val="20"/>
              </w:rPr>
              <w:t>
1710+100,8=1810,8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ШорманАмангельдиновАхпанШорманови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01-006-010-510</w:t>
            </w:r>
          </w:p>
          <w:p>
            <w:pPr>
              <w:spacing w:after="20"/>
              <w:ind w:left="20"/>
              <w:jc w:val="both"/>
            </w:pPr>
            <w:r>
              <w:rPr>
                <w:rFonts w:ascii="Times New Roman"/>
                <w:b w:val="false"/>
                <w:i w:val="false"/>
                <w:color w:val="000000"/>
                <w:sz w:val="20"/>
              </w:rPr>
              <w:t>
117,1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КРС-53</w:t>
            </w:r>
          </w:p>
          <w:p>
            <w:pPr>
              <w:spacing w:after="20"/>
              <w:ind w:left="20"/>
              <w:jc w:val="both"/>
            </w:pPr>
            <w:r>
              <w:rPr>
                <w:rFonts w:ascii="Times New Roman"/>
                <w:b w:val="false"/>
                <w:i w:val="false"/>
                <w:color w:val="000000"/>
                <w:sz w:val="20"/>
              </w:rPr>
              <w:t>
МРС-51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53*9=477, 51*1,8=91,8 477+91,8=568,8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"Дидар-хан" Байтасов Кайыргельды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01-006-010-077</w:t>
            </w:r>
          </w:p>
          <w:p>
            <w:pPr>
              <w:spacing w:after="20"/>
              <w:ind w:left="20"/>
              <w:jc w:val="both"/>
            </w:pPr>
            <w:r>
              <w:rPr>
                <w:rFonts w:ascii="Times New Roman"/>
                <w:b w:val="false"/>
                <w:i w:val="false"/>
                <w:color w:val="000000"/>
                <w:sz w:val="20"/>
              </w:rPr>
              <w:t>
1296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КРС-72</w:t>
            </w:r>
          </w:p>
          <w:p>
            <w:pPr>
              <w:spacing w:after="20"/>
              <w:ind w:left="20"/>
              <w:jc w:val="both"/>
            </w:pPr>
            <w:r>
              <w:rPr>
                <w:rFonts w:ascii="Times New Roman"/>
                <w:b w:val="false"/>
                <w:i w:val="false"/>
                <w:color w:val="000000"/>
                <w:sz w:val="20"/>
              </w:rPr>
              <w:t>
МРС-48</w:t>
            </w:r>
          </w:p>
          <w:p>
            <w:pPr>
              <w:spacing w:after="20"/>
              <w:ind w:left="20"/>
              <w:jc w:val="both"/>
            </w:pPr>
            <w:r>
              <w:rPr>
                <w:rFonts w:ascii="Times New Roman"/>
                <w:b w:val="false"/>
                <w:i w:val="false"/>
                <w:color w:val="000000"/>
                <w:sz w:val="20"/>
              </w:rPr>
              <w:t>
Лошадь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72*9=648, 48*1,8=86,4, 6*10,8=64,8</w:t>
            </w:r>
          </w:p>
          <w:p>
            <w:pPr>
              <w:spacing w:after="20"/>
              <w:ind w:left="20"/>
              <w:jc w:val="both"/>
            </w:pPr>
            <w:r>
              <w:rPr>
                <w:rFonts w:ascii="Times New Roman"/>
                <w:b w:val="false"/>
                <w:i w:val="false"/>
                <w:color w:val="000000"/>
                <w:sz w:val="20"/>
              </w:rPr>
              <w:t>
648+86,4+64,8=799,2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"Ержан" Бектурсунов Ержан Нуртасович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01-006-010-088</w:t>
            </w:r>
          </w:p>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КРС-184</w:t>
            </w:r>
          </w:p>
          <w:p>
            <w:pPr>
              <w:spacing w:after="20"/>
              <w:ind w:left="20"/>
              <w:jc w:val="both"/>
            </w:pPr>
            <w:r>
              <w:rPr>
                <w:rFonts w:ascii="Times New Roman"/>
                <w:b w:val="false"/>
                <w:i w:val="false"/>
                <w:color w:val="000000"/>
                <w:sz w:val="20"/>
              </w:rPr>
              <w:t>
Лошадь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184*9=1656, 25*10,8=270</w:t>
            </w:r>
          </w:p>
          <w:p>
            <w:pPr>
              <w:spacing w:after="20"/>
              <w:ind w:left="20"/>
              <w:jc w:val="both"/>
            </w:pPr>
            <w:r>
              <w:rPr>
                <w:rFonts w:ascii="Times New Roman"/>
                <w:b w:val="false"/>
                <w:i w:val="false"/>
                <w:color w:val="000000"/>
                <w:sz w:val="20"/>
              </w:rPr>
              <w:t>
1656+270=1926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"Отеубай" Биекенов Сагидулла Хамитович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01-006-010-009</w:t>
            </w:r>
          </w:p>
          <w:p>
            <w:pPr>
              <w:spacing w:after="20"/>
              <w:ind w:left="20"/>
              <w:jc w:val="both"/>
            </w:pPr>
            <w:r>
              <w:rPr>
                <w:rFonts w:ascii="Times New Roman"/>
                <w:b w:val="false"/>
                <w:i w:val="false"/>
                <w:color w:val="000000"/>
                <w:sz w:val="20"/>
              </w:rPr>
              <w:t>
785,6</w:t>
            </w:r>
          </w:p>
          <w:p>
            <w:pPr>
              <w:spacing w:after="20"/>
              <w:ind w:left="20"/>
              <w:jc w:val="both"/>
            </w:pPr>
            <w:r>
              <w:rPr>
                <w:rFonts w:ascii="Times New Roman"/>
                <w:b w:val="false"/>
                <w:i w:val="false"/>
                <w:color w:val="000000"/>
                <w:sz w:val="20"/>
              </w:rPr>
              <w:t>
01-006-010-010</w:t>
            </w:r>
          </w:p>
          <w:p>
            <w:pPr>
              <w:spacing w:after="20"/>
              <w:ind w:left="20"/>
              <w:jc w:val="both"/>
            </w:pPr>
            <w:r>
              <w:rPr>
                <w:rFonts w:ascii="Times New Roman"/>
                <w:b w:val="false"/>
                <w:i w:val="false"/>
                <w:color w:val="000000"/>
                <w:sz w:val="20"/>
              </w:rPr>
              <w:t>
228,4</w:t>
            </w:r>
          </w:p>
          <w:p>
            <w:pPr>
              <w:spacing w:after="20"/>
              <w:ind w:left="20"/>
              <w:jc w:val="both"/>
            </w:pPr>
            <w:r>
              <w:rPr>
                <w:rFonts w:ascii="Times New Roman"/>
                <w:b w:val="false"/>
                <w:i w:val="false"/>
                <w:color w:val="000000"/>
                <w:sz w:val="20"/>
              </w:rPr>
              <w:t>
01-006-010-340</w:t>
            </w:r>
          </w:p>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40*10,8=432</w:t>
            </w:r>
          </w:p>
          <w:p>
            <w:pPr>
              <w:spacing w:after="20"/>
              <w:ind w:left="20"/>
              <w:jc w:val="both"/>
            </w:pPr>
            <w:r>
              <w:rPr>
                <w:rFonts w:ascii="Times New Roman"/>
                <w:b w:val="false"/>
                <w:i w:val="false"/>
                <w:color w:val="000000"/>
                <w:sz w:val="20"/>
              </w:rPr>
              <w:t>
432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 Бимжанов Тургун Байкенович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01-006-010-090</w:t>
            </w:r>
          </w:p>
          <w:p>
            <w:pPr>
              <w:spacing w:after="20"/>
              <w:ind w:left="20"/>
              <w:jc w:val="both"/>
            </w:pPr>
            <w:r>
              <w:rPr>
                <w:rFonts w:ascii="Times New Roman"/>
                <w:b w:val="false"/>
                <w:i w:val="false"/>
                <w:color w:val="000000"/>
                <w:sz w:val="20"/>
              </w:rPr>
              <w:t>
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КРС-44</w:t>
            </w:r>
          </w:p>
          <w:p>
            <w:pPr>
              <w:spacing w:after="20"/>
              <w:ind w:left="20"/>
              <w:jc w:val="both"/>
            </w:pPr>
            <w:r>
              <w:rPr>
                <w:rFonts w:ascii="Times New Roman"/>
                <w:b w:val="false"/>
                <w:i w:val="false"/>
                <w:color w:val="000000"/>
                <w:sz w:val="20"/>
              </w:rPr>
              <w:t>
МРС-81</w:t>
            </w:r>
          </w:p>
          <w:p>
            <w:pPr>
              <w:spacing w:after="20"/>
              <w:ind w:left="20"/>
              <w:jc w:val="both"/>
            </w:pPr>
            <w:r>
              <w:rPr>
                <w:rFonts w:ascii="Times New Roman"/>
                <w:b w:val="false"/>
                <w:i w:val="false"/>
                <w:color w:val="000000"/>
                <w:sz w:val="20"/>
              </w:rPr>
              <w:t>
Лошадь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44*9=396, 81*1,8=145,8, 150*10,8=1620</w:t>
            </w:r>
          </w:p>
          <w:p>
            <w:pPr>
              <w:spacing w:after="20"/>
              <w:ind w:left="20"/>
              <w:jc w:val="both"/>
            </w:pPr>
            <w:r>
              <w:rPr>
                <w:rFonts w:ascii="Times New Roman"/>
                <w:b w:val="false"/>
                <w:i w:val="false"/>
                <w:color w:val="000000"/>
                <w:sz w:val="20"/>
              </w:rPr>
              <w:t>
396+145,8+1620=2161,8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"Баеш" Досмагамбетов Бауржан Каиржанович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01-006-010-071</w:t>
            </w:r>
          </w:p>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КРС-26</w:t>
            </w:r>
          </w:p>
          <w:p>
            <w:pPr>
              <w:spacing w:after="20"/>
              <w:ind w:left="20"/>
              <w:jc w:val="both"/>
            </w:pPr>
            <w:r>
              <w:rPr>
                <w:rFonts w:ascii="Times New Roman"/>
                <w:b w:val="false"/>
                <w:i w:val="false"/>
                <w:color w:val="000000"/>
                <w:sz w:val="20"/>
              </w:rPr>
              <w:t>
МРС-53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26*9=234, 53*1,8=95,4</w:t>
            </w:r>
          </w:p>
          <w:p>
            <w:pPr>
              <w:spacing w:after="20"/>
              <w:ind w:left="20"/>
              <w:jc w:val="both"/>
            </w:pPr>
            <w:r>
              <w:rPr>
                <w:rFonts w:ascii="Times New Roman"/>
                <w:b w:val="false"/>
                <w:i w:val="false"/>
                <w:color w:val="000000"/>
                <w:sz w:val="20"/>
              </w:rPr>
              <w:t>
234+95,4=329,4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"Кожахмет" Махметов Бекзат Ордабаевич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01-006-010-004</w:t>
            </w:r>
          </w:p>
          <w:p>
            <w:pPr>
              <w:spacing w:after="20"/>
              <w:ind w:left="20"/>
              <w:jc w:val="both"/>
            </w:pPr>
            <w:r>
              <w:rPr>
                <w:rFonts w:ascii="Times New Roman"/>
                <w:b w:val="false"/>
                <w:i w:val="false"/>
                <w:color w:val="000000"/>
                <w:sz w:val="20"/>
              </w:rPr>
              <w:t>
259</w:t>
            </w:r>
          </w:p>
          <w:p>
            <w:pPr>
              <w:spacing w:after="20"/>
              <w:ind w:left="20"/>
              <w:jc w:val="both"/>
            </w:pPr>
            <w:r>
              <w:rPr>
                <w:rFonts w:ascii="Times New Roman"/>
                <w:b w:val="false"/>
                <w:i w:val="false"/>
                <w:color w:val="000000"/>
                <w:sz w:val="20"/>
              </w:rPr>
              <w:t>
01-006-010-005</w:t>
            </w:r>
          </w:p>
          <w:p>
            <w:pPr>
              <w:spacing w:after="20"/>
              <w:ind w:left="20"/>
              <w:jc w:val="both"/>
            </w:pPr>
            <w:r>
              <w:rPr>
                <w:rFonts w:ascii="Times New Roman"/>
                <w:b w:val="false"/>
                <w:i w:val="false"/>
                <w:color w:val="000000"/>
                <w:sz w:val="20"/>
              </w:rPr>
              <w:t>
733</w:t>
            </w:r>
          </w:p>
          <w:p>
            <w:pPr>
              <w:spacing w:after="20"/>
              <w:ind w:left="20"/>
              <w:jc w:val="both"/>
            </w:pPr>
            <w:r>
              <w:rPr>
                <w:rFonts w:ascii="Times New Roman"/>
                <w:b w:val="false"/>
                <w:i w:val="false"/>
                <w:color w:val="000000"/>
                <w:sz w:val="20"/>
              </w:rPr>
              <w:t>
01-006-010-006</w:t>
            </w:r>
          </w:p>
          <w:p>
            <w:pPr>
              <w:spacing w:after="20"/>
              <w:ind w:left="20"/>
              <w:jc w:val="both"/>
            </w:pPr>
            <w:r>
              <w:rPr>
                <w:rFonts w:ascii="Times New Roman"/>
                <w:b w:val="false"/>
                <w:i w:val="false"/>
                <w:color w:val="000000"/>
                <w:sz w:val="20"/>
              </w:rPr>
              <w:t>
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КРС-136</w:t>
            </w:r>
          </w:p>
          <w:p>
            <w:pPr>
              <w:spacing w:after="20"/>
              <w:ind w:left="20"/>
              <w:jc w:val="both"/>
            </w:pPr>
            <w:r>
              <w:rPr>
                <w:rFonts w:ascii="Times New Roman"/>
                <w:b w:val="false"/>
                <w:i w:val="false"/>
                <w:color w:val="000000"/>
                <w:sz w:val="20"/>
              </w:rPr>
              <w:t>
Лошадь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136*9=1224, 23*10,8=248,4</w:t>
            </w:r>
          </w:p>
          <w:p>
            <w:pPr>
              <w:spacing w:after="20"/>
              <w:ind w:left="20"/>
              <w:jc w:val="both"/>
            </w:pPr>
            <w:r>
              <w:rPr>
                <w:rFonts w:ascii="Times New Roman"/>
                <w:b w:val="false"/>
                <w:i w:val="false"/>
                <w:color w:val="000000"/>
                <w:sz w:val="20"/>
              </w:rPr>
              <w:t>
1224+248,4=1472,4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"Майтобе" Турсынбаев Кайдар Кенесович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01-006-010-013</w:t>
            </w:r>
          </w:p>
          <w:p>
            <w:pPr>
              <w:spacing w:after="20"/>
              <w:ind w:left="20"/>
              <w:jc w:val="both"/>
            </w:pPr>
            <w:r>
              <w:rPr>
                <w:rFonts w:ascii="Times New Roman"/>
                <w:b w:val="false"/>
                <w:i w:val="false"/>
                <w:color w:val="000000"/>
                <w:sz w:val="20"/>
              </w:rPr>
              <w:t>
678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30*10,8=324</w:t>
            </w:r>
          </w:p>
          <w:p>
            <w:pPr>
              <w:spacing w:after="20"/>
              <w:ind w:left="20"/>
              <w:jc w:val="both"/>
            </w:pPr>
            <w:r>
              <w:rPr>
                <w:rFonts w:ascii="Times New Roman"/>
                <w:b w:val="false"/>
                <w:i w:val="false"/>
                <w:color w:val="000000"/>
                <w:sz w:val="20"/>
              </w:rPr>
              <w:t>
324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"Мариям" Жамантаев Бауржан Нажмиденович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01-006-010-216</w:t>
            </w:r>
          </w:p>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КРС-12</w:t>
            </w:r>
          </w:p>
          <w:p>
            <w:pPr>
              <w:spacing w:after="20"/>
              <w:ind w:left="20"/>
              <w:jc w:val="both"/>
            </w:pPr>
            <w:r>
              <w:rPr>
                <w:rFonts w:ascii="Times New Roman"/>
                <w:b w:val="false"/>
                <w:i w:val="false"/>
                <w:color w:val="000000"/>
                <w:sz w:val="20"/>
              </w:rPr>
              <w:t>
МРС-26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12*9=108, 26*1,8=46,8</w:t>
            </w:r>
          </w:p>
          <w:p>
            <w:pPr>
              <w:spacing w:after="20"/>
              <w:ind w:left="20"/>
              <w:jc w:val="both"/>
            </w:pPr>
            <w:r>
              <w:rPr>
                <w:rFonts w:ascii="Times New Roman"/>
                <w:b w:val="false"/>
                <w:i w:val="false"/>
                <w:color w:val="000000"/>
                <w:sz w:val="20"/>
              </w:rPr>
              <w:t>
108+46,8=154,8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"Фаворит" Беззубец Сергей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01-006-010-299</w:t>
            </w:r>
          </w:p>
          <w:p>
            <w:pPr>
              <w:spacing w:after="20"/>
              <w:ind w:left="20"/>
              <w:jc w:val="both"/>
            </w:pPr>
            <w:r>
              <w:rPr>
                <w:rFonts w:ascii="Times New Roman"/>
                <w:b w:val="false"/>
                <w:i w:val="false"/>
                <w:color w:val="000000"/>
                <w:sz w:val="20"/>
              </w:rPr>
              <w:t>
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КРС-64</w:t>
            </w:r>
          </w:p>
          <w:p>
            <w:pPr>
              <w:spacing w:after="20"/>
              <w:ind w:left="20"/>
              <w:jc w:val="both"/>
            </w:pPr>
            <w:r>
              <w:rPr>
                <w:rFonts w:ascii="Times New Roman"/>
                <w:b w:val="false"/>
                <w:i w:val="false"/>
                <w:color w:val="000000"/>
                <w:sz w:val="20"/>
              </w:rPr>
              <w:t>
МРС-33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64*9=576, 33*1,8=59,4</w:t>
            </w:r>
          </w:p>
          <w:p>
            <w:pPr>
              <w:spacing w:after="20"/>
              <w:ind w:left="20"/>
              <w:jc w:val="both"/>
            </w:pPr>
            <w:r>
              <w:rPr>
                <w:rFonts w:ascii="Times New Roman"/>
                <w:b w:val="false"/>
                <w:i w:val="false"/>
                <w:color w:val="000000"/>
                <w:sz w:val="20"/>
              </w:rPr>
              <w:t>
576+59,4=635,4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"Алибек" БайдельдиноваБибигульШокуевна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01-006-010-400</w:t>
            </w:r>
          </w:p>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КРС-7</w:t>
            </w:r>
          </w:p>
          <w:p>
            <w:pPr>
              <w:spacing w:after="20"/>
              <w:ind w:left="20"/>
              <w:jc w:val="both"/>
            </w:pPr>
            <w:r>
              <w:rPr>
                <w:rFonts w:ascii="Times New Roman"/>
                <w:b w:val="false"/>
                <w:i w:val="false"/>
                <w:color w:val="000000"/>
                <w:sz w:val="20"/>
              </w:rPr>
              <w:t>
Лошадь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 18*10,8=194,4</w:t>
            </w:r>
          </w:p>
          <w:p>
            <w:pPr>
              <w:spacing w:after="20"/>
              <w:ind w:left="20"/>
              <w:jc w:val="both"/>
            </w:pPr>
            <w:r>
              <w:rPr>
                <w:rFonts w:ascii="Times New Roman"/>
                <w:b w:val="false"/>
                <w:i w:val="false"/>
                <w:color w:val="000000"/>
                <w:sz w:val="20"/>
              </w:rPr>
              <w:t>
63+194,4=257,4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"ТБА" Оміртайулы Темірлан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01-006-010-241</w:t>
            </w:r>
          </w:p>
          <w:p>
            <w:pPr>
              <w:spacing w:after="20"/>
              <w:ind w:left="20"/>
              <w:jc w:val="both"/>
            </w:pPr>
            <w:r>
              <w:rPr>
                <w:rFonts w:ascii="Times New Roman"/>
                <w:b w:val="false"/>
                <w:i w:val="false"/>
                <w:color w:val="000000"/>
                <w:sz w:val="20"/>
              </w:rPr>
              <w:t>
7723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КРС-214</w:t>
            </w:r>
          </w:p>
          <w:p>
            <w:pPr>
              <w:spacing w:after="20"/>
              <w:ind w:left="20"/>
              <w:jc w:val="both"/>
            </w:pPr>
            <w:r>
              <w:rPr>
                <w:rFonts w:ascii="Times New Roman"/>
                <w:b w:val="false"/>
                <w:i w:val="false"/>
                <w:color w:val="000000"/>
                <w:sz w:val="20"/>
              </w:rPr>
              <w:t>
Лошадь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214*9=1926, 128*10,8=1382,4</w:t>
            </w:r>
          </w:p>
          <w:p>
            <w:pPr>
              <w:spacing w:after="20"/>
              <w:ind w:left="20"/>
              <w:jc w:val="both"/>
            </w:pPr>
            <w:r>
              <w:rPr>
                <w:rFonts w:ascii="Times New Roman"/>
                <w:b w:val="false"/>
                <w:i w:val="false"/>
                <w:color w:val="000000"/>
                <w:sz w:val="20"/>
              </w:rPr>
              <w:t>
1926+1382,4=3308,4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"Тастыбай" Егимбаев Амантай Тастыбаевич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01-006-010-531</w:t>
            </w:r>
          </w:p>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АқеділҚұсайынұлыЖанат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01-006-010-495</w:t>
            </w:r>
          </w:p>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КРС-79</w:t>
            </w:r>
          </w:p>
          <w:p>
            <w:pPr>
              <w:spacing w:after="20"/>
              <w:ind w:left="20"/>
              <w:jc w:val="both"/>
            </w:pPr>
            <w:r>
              <w:rPr>
                <w:rFonts w:ascii="Times New Roman"/>
                <w:b w:val="false"/>
                <w:i w:val="false"/>
                <w:color w:val="000000"/>
                <w:sz w:val="20"/>
              </w:rPr>
              <w:t>
МРС-56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79*9=711, 56*1,8=100,8 711+100,8=811,8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Алькеева Кызылгуль Калдыбаевна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01-006-010-123</w:t>
            </w:r>
          </w:p>
          <w:p>
            <w:pPr>
              <w:spacing w:after="20"/>
              <w:ind w:left="20"/>
              <w:jc w:val="both"/>
            </w:pPr>
            <w:r>
              <w:rPr>
                <w:rFonts w:ascii="Times New Roman"/>
                <w:b w:val="false"/>
                <w:i w:val="false"/>
                <w:color w:val="000000"/>
                <w:sz w:val="20"/>
              </w:rPr>
              <w:t>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Байдельдинов Амангельды Токенович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01-006-010-182</w:t>
            </w:r>
          </w:p>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КРС-26</w:t>
            </w:r>
          </w:p>
          <w:p>
            <w:pPr>
              <w:spacing w:after="20"/>
              <w:ind w:left="20"/>
              <w:jc w:val="both"/>
            </w:pPr>
            <w:r>
              <w:rPr>
                <w:rFonts w:ascii="Times New Roman"/>
                <w:b w:val="false"/>
                <w:i w:val="false"/>
                <w:color w:val="000000"/>
                <w:sz w:val="20"/>
              </w:rPr>
              <w:t>
МРС-32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26*9=234, 32*1,8=57,6</w:t>
            </w:r>
          </w:p>
          <w:p>
            <w:pPr>
              <w:spacing w:after="20"/>
              <w:ind w:left="20"/>
              <w:jc w:val="both"/>
            </w:pPr>
            <w:r>
              <w:rPr>
                <w:rFonts w:ascii="Times New Roman"/>
                <w:b w:val="false"/>
                <w:i w:val="false"/>
                <w:color w:val="000000"/>
                <w:sz w:val="20"/>
              </w:rPr>
              <w:t>
234+57,6=291,6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Байдельдинов Серик Тукенович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01-006-010-212</w:t>
            </w:r>
          </w:p>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8 чел (Жакишев Аслан Сагатович и 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01-006-010-214</w:t>
            </w:r>
          </w:p>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w:t>
            </w:r>
          </w:p>
          <w:p>
            <w:pPr>
              <w:spacing w:after="20"/>
              <w:ind w:left="20"/>
              <w:jc w:val="both"/>
            </w:pPr>
            <w:r>
              <w:rPr>
                <w:rFonts w:ascii="Times New Roman"/>
                <w:b w:val="false"/>
                <w:i w:val="false"/>
                <w:color w:val="000000"/>
                <w:sz w:val="20"/>
              </w:rPr>
              <w:t>
МРС-14 Лошадь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11*9=99, 14*1,8=25,2, 3*10,8=32,4</w:t>
            </w:r>
          </w:p>
          <w:p>
            <w:pPr>
              <w:spacing w:after="20"/>
              <w:ind w:left="20"/>
              <w:jc w:val="both"/>
            </w:pPr>
            <w:r>
              <w:rPr>
                <w:rFonts w:ascii="Times New Roman"/>
                <w:b w:val="false"/>
                <w:i w:val="false"/>
                <w:color w:val="000000"/>
                <w:sz w:val="20"/>
              </w:rPr>
              <w:t>
99+25,2+32,4=156,6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3 гр (Исатаевы)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01-006-010-260</w:t>
            </w:r>
          </w:p>
          <w:p>
            <w:pPr>
              <w:spacing w:after="20"/>
              <w:ind w:left="20"/>
              <w:jc w:val="both"/>
            </w:pPr>
            <w:r>
              <w:rPr>
                <w:rFonts w:ascii="Times New Roman"/>
                <w:b w:val="false"/>
                <w:i w:val="false"/>
                <w:color w:val="000000"/>
                <w:sz w:val="20"/>
              </w:rPr>
              <w:t>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w:t>
            </w:r>
          </w:p>
          <w:p>
            <w:pPr>
              <w:spacing w:after="20"/>
              <w:ind w:left="20"/>
              <w:jc w:val="both"/>
            </w:pPr>
            <w:r>
              <w:rPr>
                <w:rFonts w:ascii="Times New Roman"/>
                <w:b w:val="false"/>
                <w:i w:val="false"/>
                <w:color w:val="000000"/>
                <w:sz w:val="20"/>
              </w:rPr>
              <w:t>
МРС-10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 10*1,8=18</w:t>
            </w:r>
          </w:p>
          <w:p>
            <w:pPr>
              <w:spacing w:after="20"/>
              <w:ind w:left="20"/>
              <w:jc w:val="both"/>
            </w:pPr>
            <w:r>
              <w:rPr>
                <w:rFonts w:ascii="Times New Roman"/>
                <w:b w:val="false"/>
                <w:i w:val="false"/>
                <w:color w:val="000000"/>
                <w:sz w:val="20"/>
              </w:rPr>
              <w:t>
27+18=45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4 гр (Ермагамбетов Х.С. и 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01-006-010-261</w:t>
            </w:r>
          </w:p>
          <w:p>
            <w:pPr>
              <w:spacing w:after="20"/>
              <w:ind w:left="20"/>
              <w:jc w:val="both"/>
            </w:pPr>
            <w:r>
              <w:rPr>
                <w:rFonts w:ascii="Times New Roman"/>
                <w:b w:val="false"/>
                <w:i w:val="false"/>
                <w:color w:val="000000"/>
                <w:sz w:val="20"/>
              </w:rPr>
              <w:t>
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4 гр (Кенжебекова 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01-006-010-262</w:t>
            </w:r>
          </w:p>
          <w:p>
            <w:pPr>
              <w:spacing w:after="20"/>
              <w:ind w:left="20"/>
              <w:jc w:val="both"/>
            </w:pPr>
            <w:r>
              <w:rPr>
                <w:rFonts w:ascii="Times New Roman"/>
                <w:b w:val="false"/>
                <w:i w:val="false"/>
                <w:color w:val="000000"/>
                <w:sz w:val="20"/>
              </w:rPr>
              <w:t>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40 гр (Ахметов В.Т. и 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01-006-010-265</w:t>
            </w:r>
          </w:p>
          <w:p>
            <w:pPr>
              <w:spacing w:after="20"/>
              <w:ind w:left="20"/>
              <w:jc w:val="both"/>
            </w:pPr>
            <w:r>
              <w:rPr>
                <w:rFonts w:ascii="Times New Roman"/>
                <w:b w:val="false"/>
                <w:i w:val="false"/>
                <w:color w:val="000000"/>
                <w:sz w:val="20"/>
              </w:rPr>
              <w:t>
1675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2 чел (Жолдыбаева Б.К., Жолдыбаев К.Т.)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01-006-010-206</w:t>
            </w:r>
          </w:p>
          <w:p>
            <w:pPr>
              <w:spacing w:after="20"/>
              <w:ind w:left="20"/>
              <w:jc w:val="both"/>
            </w:pPr>
            <w:r>
              <w:rPr>
                <w:rFonts w:ascii="Times New Roman"/>
                <w:b w:val="false"/>
                <w:i w:val="false"/>
                <w:color w:val="000000"/>
                <w:sz w:val="20"/>
              </w:rPr>
              <w:t>
127,2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5 гр (Смагулов М.Д.)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01-006-010-259</w:t>
            </w:r>
          </w:p>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6 гр. (Бусурманов С.С. и 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01-006-010-322</w:t>
            </w:r>
          </w:p>
          <w:p>
            <w:pPr>
              <w:spacing w:after="20"/>
              <w:ind w:left="20"/>
              <w:jc w:val="both"/>
            </w:pPr>
            <w:r>
              <w:rPr>
                <w:rFonts w:ascii="Times New Roman"/>
                <w:b w:val="false"/>
                <w:i w:val="false"/>
                <w:color w:val="000000"/>
                <w:sz w:val="20"/>
              </w:rPr>
              <w:t>
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КРС-21</w:t>
            </w:r>
          </w:p>
          <w:p>
            <w:pPr>
              <w:spacing w:after="20"/>
              <w:ind w:left="20"/>
              <w:jc w:val="both"/>
            </w:pPr>
            <w:r>
              <w:rPr>
                <w:rFonts w:ascii="Times New Roman"/>
                <w:b w:val="false"/>
                <w:i w:val="false"/>
                <w:color w:val="000000"/>
                <w:sz w:val="20"/>
              </w:rPr>
              <w:t>
МРС-27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21*9=189, 27*1,8=48,6</w:t>
            </w:r>
          </w:p>
          <w:p>
            <w:pPr>
              <w:spacing w:after="20"/>
              <w:ind w:left="20"/>
              <w:jc w:val="both"/>
            </w:pPr>
            <w:r>
              <w:rPr>
                <w:rFonts w:ascii="Times New Roman"/>
                <w:b w:val="false"/>
                <w:i w:val="false"/>
                <w:color w:val="000000"/>
                <w:sz w:val="20"/>
              </w:rPr>
              <w:t>
189+48,6=237,6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Дулат Жанабаевич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01-006-010-219</w:t>
            </w:r>
          </w:p>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w:t>
            </w:r>
          </w:p>
          <w:p>
            <w:pPr>
              <w:spacing w:after="20"/>
              <w:ind w:left="20"/>
              <w:jc w:val="both"/>
            </w:pPr>
            <w:r>
              <w:rPr>
                <w:rFonts w:ascii="Times New Roman"/>
                <w:b w:val="false"/>
                <w:i w:val="false"/>
                <w:color w:val="000000"/>
                <w:sz w:val="20"/>
              </w:rPr>
              <w:t>
Лошадь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5*9=45, 1*1,8=1,8</w:t>
            </w:r>
          </w:p>
          <w:p>
            <w:pPr>
              <w:spacing w:after="20"/>
              <w:ind w:left="20"/>
              <w:jc w:val="both"/>
            </w:pPr>
            <w:r>
              <w:rPr>
                <w:rFonts w:ascii="Times New Roman"/>
                <w:b w:val="false"/>
                <w:i w:val="false"/>
                <w:color w:val="000000"/>
                <w:sz w:val="20"/>
              </w:rPr>
              <w:t>
45+1,8=46,8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Нигметов Р С Нигметов Руслан Серикович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01-006-010-501</w:t>
            </w:r>
          </w:p>
          <w:p>
            <w:pPr>
              <w:spacing w:after="20"/>
              <w:ind w:left="20"/>
              <w:jc w:val="both"/>
            </w:pPr>
            <w:r>
              <w:rPr>
                <w:rFonts w:ascii="Times New Roman"/>
                <w:b w:val="false"/>
                <w:i w:val="false"/>
                <w:color w:val="000000"/>
                <w:sz w:val="20"/>
              </w:rPr>
              <w:t>
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2 чел (Жолдыбеков К.Т., Жолдыбекова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01-006-010-301</w:t>
            </w:r>
          </w:p>
          <w:p>
            <w:pPr>
              <w:spacing w:after="20"/>
              <w:ind w:left="20"/>
              <w:jc w:val="both"/>
            </w:pPr>
            <w:r>
              <w:rPr>
                <w:rFonts w:ascii="Times New Roman"/>
                <w:b w:val="false"/>
                <w:i w:val="false"/>
                <w:color w:val="000000"/>
                <w:sz w:val="20"/>
              </w:rPr>
              <w:t>
88</w:t>
            </w:r>
          </w:p>
          <w:p>
            <w:pPr>
              <w:spacing w:after="20"/>
              <w:ind w:left="20"/>
              <w:jc w:val="both"/>
            </w:pPr>
            <w:r>
              <w:rPr>
                <w:rFonts w:ascii="Times New Roman"/>
                <w:b w:val="false"/>
                <w:i w:val="false"/>
                <w:color w:val="000000"/>
                <w:sz w:val="20"/>
              </w:rPr>
              <w:t>
01-006-010-302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КРС-9</w:t>
            </w:r>
          </w:p>
          <w:p>
            <w:pPr>
              <w:spacing w:after="20"/>
              <w:ind w:left="20"/>
              <w:jc w:val="both"/>
            </w:pPr>
            <w:r>
              <w:rPr>
                <w:rFonts w:ascii="Times New Roman"/>
                <w:b w:val="false"/>
                <w:i w:val="false"/>
                <w:color w:val="000000"/>
                <w:sz w:val="20"/>
              </w:rPr>
              <w:t>
Лошадь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 1*10,8=10,8</w:t>
            </w:r>
          </w:p>
          <w:p>
            <w:pPr>
              <w:spacing w:after="20"/>
              <w:ind w:left="20"/>
              <w:jc w:val="both"/>
            </w:pPr>
            <w:r>
              <w:rPr>
                <w:rFonts w:ascii="Times New Roman"/>
                <w:b w:val="false"/>
                <w:i w:val="false"/>
                <w:color w:val="000000"/>
                <w:sz w:val="20"/>
              </w:rPr>
              <w:t>
81+10,8=91,8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"Алиби-Павловка"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01-006-010-197</w:t>
            </w:r>
          </w:p>
          <w:p>
            <w:pPr>
              <w:spacing w:after="20"/>
              <w:ind w:left="20"/>
              <w:jc w:val="both"/>
            </w:pPr>
            <w:r>
              <w:rPr>
                <w:rFonts w:ascii="Times New Roman"/>
                <w:b w:val="false"/>
                <w:i w:val="false"/>
                <w:color w:val="000000"/>
                <w:sz w:val="20"/>
              </w:rPr>
              <w:t>
2593</w:t>
            </w:r>
          </w:p>
          <w:p>
            <w:pPr>
              <w:spacing w:after="20"/>
              <w:ind w:left="20"/>
              <w:jc w:val="both"/>
            </w:pPr>
            <w:r>
              <w:rPr>
                <w:rFonts w:ascii="Times New Roman"/>
                <w:b w:val="false"/>
                <w:i w:val="false"/>
                <w:color w:val="000000"/>
                <w:sz w:val="20"/>
              </w:rPr>
              <w:t>
01-006-010-296</w:t>
            </w:r>
          </w:p>
          <w:p>
            <w:pPr>
              <w:spacing w:after="20"/>
              <w:ind w:left="20"/>
              <w:jc w:val="both"/>
            </w:pPr>
            <w:r>
              <w:rPr>
                <w:rFonts w:ascii="Times New Roman"/>
                <w:b w:val="false"/>
                <w:i w:val="false"/>
                <w:color w:val="000000"/>
                <w:sz w:val="20"/>
              </w:rPr>
              <w:t>
2579</w:t>
            </w:r>
          </w:p>
          <w:p>
            <w:pPr>
              <w:spacing w:after="20"/>
              <w:ind w:left="20"/>
              <w:jc w:val="both"/>
            </w:pPr>
            <w:r>
              <w:rPr>
                <w:rFonts w:ascii="Times New Roman"/>
                <w:b w:val="false"/>
                <w:i w:val="false"/>
                <w:color w:val="000000"/>
                <w:sz w:val="20"/>
              </w:rPr>
              <w:t>
01-006-010-381</w:t>
            </w:r>
          </w:p>
          <w:p>
            <w:pPr>
              <w:spacing w:after="20"/>
              <w:ind w:left="20"/>
              <w:jc w:val="both"/>
            </w:pPr>
            <w:r>
              <w:rPr>
                <w:rFonts w:ascii="Times New Roman"/>
                <w:b w:val="false"/>
                <w:i w:val="false"/>
                <w:color w:val="000000"/>
                <w:sz w:val="20"/>
              </w:rPr>
              <w:t>
2517</w:t>
            </w:r>
          </w:p>
          <w:p>
            <w:pPr>
              <w:spacing w:after="20"/>
              <w:ind w:left="20"/>
              <w:jc w:val="both"/>
            </w:pPr>
            <w:r>
              <w:rPr>
                <w:rFonts w:ascii="Times New Roman"/>
                <w:b w:val="false"/>
                <w:i w:val="false"/>
                <w:color w:val="000000"/>
                <w:sz w:val="20"/>
              </w:rPr>
              <w:t>
01-006-010-382</w:t>
            </w:r>
          </w:p>
          <w:p>
            <w:pPr>
              <w:spacing w:after="20"/>
              <w:ind w:left="20"/>
              <w:jc w:val="both"/>
            </w:pPr>
            <w:r>
              <w:rPr>
                <w:rFonts w:ascii="Times New Roman"/>
                <w:b w:val="false"/>
                <w:i w:val="false"/>
                <w:color w:val="000000"/>
                <w:sz w:val="20"/>
              </w:rPr>
              <w:t>
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НаушикНаушикАдил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01-006-010-497</w:t>
            </w:r>
          </w:p>
          <w:p>
            <w:pPr>
              <w:spacing w:after="20"/>
              <w:ind w:left="20"/>
              <w:jc w:val="both"/>
            </w:pPr>
            <w:r>
              <w:rPr>
                <w:rFonts w:ascii="Times New Roman"/>
                <w:b w:val="false"/>
                <w:i w:val="false"/>
                <w:color w:val="000000"/>
                <w:sz w:val="20"/>
              </w:rPr>
              <w:t>
217,7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КРС-174</w:t>
            </w:r>
          </w:p>
          <w:p>
            <w:pPr>
              <w:spacing w:after="20"/>
              <w:ind w:left="20"/>
              <w:jc w:val="both"/>
            </w:pPr>
            <w:r>
              <w:rPr>
                <w:rFonts w:ascii="Times New Roman"/>
                <w:b w:val="false"/>
                <w:i w:val="false"/>
                <w:color w:val="000000"/>
                <w:sz w:val="20"/>
              </w:rPr>
              <w:t>
МРС-173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174*9=1566, 173*1,8=311,4 1566+311,4=1877,4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"Агрофирма Ерейментау"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01-006-010-364</w:t>
            </w:r>
          </w:p>
          <w:p>
            <w:pPr>
              <w:spacing w:after="20"/>
              <w:ind w:left="20"/>
              <w:jc w:val="both"/>
            </w:pPr>
            <w:r>
              <w:rPr>
                <w:rFonts w:ascii="Times New Roman"/>
                <w:b w:val="false"/>
                <w:i w:val="false"/>
                <w:color w:val="000000"/>
                <w:sz w:val="20"/>
              </w:rPr>
              <w:t>
1052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Ерканат Сарсенбаев Ерканат Тулеутаевич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01-006-010-502</w:t>
            </w:r>
          </w:p>
          <w:p>
            <w:pPr>
              <w:spacing w:after="20"/>
              <w:ind w:left="20"/>
              <w:jc w:val="both"/>
            </w:pPr>
            <w:r>
              <w:rPr>
                <w:rFonts w:ascii="Times New Roman"/>
                <w:b w:val="false"/>
                <w:i w:val="false"/>
                <w:color w:val="000000"/>
                <w:sz w:val="20"/>
              </w:rPr>
              <w:t>
467,2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"Атам-Сай"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01-006-010-466</w:t>
            </w:r>
          </w:p>
          <w:p>
            <w:pPr>
              <w:spacing w:after="20"/>
              <w:ind w:left="20"/>
              <w:jc w:val="both"/>
            </w:pPr>
            <w:r>
              <w:rPr>
                <w:rFonts w:ascii="Times New Roman"/>
                <w:b w:val="false"/>
                <w:i w:val="false"/>
                <w:color w:val="000000"/>
                <w:sz w:val="20"/>
              </w:rPr>
              <w:t>
1397</w:t>
            </w:r>
          </w:p>
          <w:p>
            <w:pPr>
              <w:spacing w:after="20"/>
              <w:ind w:left="20"/>
              <w:jc w:val="both"/>
            </w:pPr>
            <w:r>
              <w:rPr>
                <w:rFonts w:ascii="Times New Roman"/>
                <w:b w:val="false"/>
                <w:i w:val="false"/>
                <w:color w:val="000000"/>
                <w:sz w:val="20"/>
              </w:rPr>
              <w:t>
01-006-010-464</w:t>
            </w:r>
          </w:p>
          <w:p>
            <w:pPr>
              <w:spacing w:after="20"/>
              <w:ind w:left="20"/>
              <w:jc w:val="both"/>
            </w:pPr>
            <w:r>
              <w:rPr>
                <w:rFonts w:ascii="Times New Roman"/>
                <w:b w:val="false"/>
                <w:i w:val="false"/>
                <w:color w:val="000000"/>
                <w:sz w:val="20"/>
              </w:rPr>
              <w:t>
1550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КРС-9</w:t>
            </w:r>
          </w:p>
          <w:p>
            <w:pPr>
              <w:spacing w:after="20"/>
              <w:ind w:left="20"/>
              <w:jc w:val="both"/>
            </w:pPr>
            <w:r>
              <w:rPr>
                <w:rFonts w:ascii="Times New Roman"/>
                <w:b w:val="false"/>
                <w:i w:val="false"/>
                <w:color w:val="000000"/>
                <w:sz w:val="20"/>
              </w:rPr>
              <w:t>
МРС-265</w:t>
            </w:r>
          </w:p>
          <w:p>
            <w:pPr>
              <w:spacing w:after="20"/>
              <w:ind w:left="20"/>
              <w:jc w:val="both"/>
            </w:pPr>
            <w:r>
              <w:rPr>
                <w:rFonts w:ascii="Times New Roman"/>
                <w:b w:val="false"/>
                <w:i w:val="false"/>
                <w:color w:val="000000"/>
                <w:sz w:val="20"/>
              </w:rPr>
              <w:t>
Лошадь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 265*1,8=477, 8*10,8=86,4</w:t>
            </w:r>
          </w:p>
          <w:p>
            <w:pPr>
              <w:spacing w:after="20"/>
              <w:ind w:left="20"/>
              <w:jc w:val="both"/>
            </w:pPr>
            <w:r>
              <w:rPr>
                <w:rFonts w:ascii="Times New Roman"/>
                <w:b w:val="false"/>
                <w:i w:val="false"/>
                <w:color w:val="000000"/>
                <w:sz w:val="20"/>
              </w:rPr>
              <w:t>
81+477+86,4=644,4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"Көкмойнақ"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01-006-010-465</w:t>
            </w:r>
          </w:p>
          <w:p>
            <w:pPr>
              <w:spacing w:after="20"/>
              <w:ind w:left="20"/>
              <w:jc w:val="both"/>
            </w:pPr>
            <w:r>
              <w:rPr>
                <w:rFonts w:ascii="Times New Roman"/>
                <w:b w:val="false"/>
                <w:i w:val="false"/>
                <w:color w:val="000000"/>
                <w:sz w:val="20"/>
              </w:rPr>
              <w:t>
1180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КРС-55</w:t>
            </w:r>
          </w:p>
          <w:p>
            <w:pPr>
              <w:spacing w:after="20"/>
              <w:ind w:left="20"/>
              <w:jc w:val="both"/>
            </w:pPr>
            <w:r>
              <w:rPr>
                <w:rFonts w:ascii="Times New Roman"/>
                <w:b w:val="false"/>
                <w:i w:val="false"/>
                <w:color w:val="000000"/>
                <w:sz w:val="20"/>
              </w:rPr>
              <w:t>
МРС-214</w:t>
            </w:r>
          </w:p>
          <w:p>
            <w:pPr>
              <w:spacing w:after="20"/>
              <w:ind w:left="20"/>
              <w:jc w:val="both"/>
            </w:pPr>
            <w:r>
              <w:rPr>
                <w:rFonts w:ascii="Times New Roman"/>
                <w:b w:val="false"/>
                <w:i w:val="false"/>
                <w:color w:val="000000"/>
                <w:sz w:val="20"/>
              </w:rPr>
              <w:t>
Лошадь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55*9=495, 214*1,8=385,2, 3*10,8=32,4</w:t>
            </w:r>
          </w:p>
          <w:p>
            <w:pPr>
              <w:spacing w:after="20"/>
              <w:ind w:left="20"/>
              <w:jc w:val="both"/>
            </w:pPr>
            <w:r>
              <w:rPr>
                <w:rFonts w:ascii="Times New Roman"/>
                <w:b w:val="false"/>
                <w:i w:val="false"/>
                <w:color w:val="000000"/>
                <w:sz w:val="20"/>
              </w:rPr>
              <w:t>
495+385,2+32,4=912,6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Құралай А Цэрэн Жантурсан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01-006-010-504</w:t>
            </w:r>
          </w:p>
          <w:p>
            <w:pPr>
              <w:spacing w:after="20"/>
              <w:ind w:left="20"/>
              <w:jc w:val="both"/>
            </w:pPr>
            <w:r>
              <w:rPr>
                <w:rFonts w:ascii="Times New Roman"/>
                <w:b w:val="false"/>
                <w:i w:val="false"/>
                <w:color w:val="000000"/>
                <w:sz w:val="20"/>
              </w:rPr>
              <w:t>
78,8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КРС-25</w:t>
            </w:r>
          </w:p>
          <w:p>
            <w:pPr>
              <w:spacing w:after="20"/>
              <w:ind w:left="20"/>
              <w:jc w:val="both"/>
            </w:pPr>
            <w:r>
              <w:rPr>
                <w:rFonts w:ascii="Times New Roman"/>
                <w:b w:val="false"/>
                <w:i w:val="false"/>
                <w:color w:val="000000"/>
                <w:sz w:val="20"/>
              </w:rPr>
              <w:t>
МРС-13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25*9=225, 13*1,8=23,4,</w:t>
            </w:r>
          </w:p>
          <w:p>
            <w:pPr>
              <w:spacing w:after="20"/>
              <w:ind w:left="20"/>
              <w:jc w:val="both"/>
            </w:pPr>
            <w:r>
              <w:rPr>
                <w:rFonts w:ascii="Times New Roman"/>
                <w:b w:val="false"/>
                <w:i w:val="false"/>
                <w:color w:val="000000"/>
                <w:sz w:val="20"/>
              </w:rPr>
              <w:t>
225+23,4=248,4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277 477,2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-232 799,4</w:t>
            </w:r>
          </w:p>
        </w:tc>
      </w:tr>
    </w:tbl>
    <w:p>
      <w:pPr>
        <w:spacing w:after="0"/>
        <w:ind w:left="0"/>
        <w:jc w:val="left"/>
      </w:pPr>
      <w:r>
        <w:rPr>
          <w:rFonts w:ascii="Times New Roman"/>
          <w:b/>
          <w:i w:val="false"/>
          <w:color w:val="000000"/>
        </w:rPr>
        <w:t xml:space="preserve"> Сведения о наличие скота и пастбищных угодий по Еркиншиликскомусельскому округу в разрезе по населенным пунктам</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пастбищь,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пастищ,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Еркиншилик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КРС- 4658 головы,</w:t>
            </w:r>
          </w:p>
          <w:p>
            <w:pPr>
              <w:spacing w:after="20"/>
              <w:ind w:left="20"/>
              <w:jc w:val="both"/>
            </w:pPr>
            <w:r>
              <w:rPr>
                <w:rFonts w:ascii="Times New Roman"/>
                <w:b w:val="false"/>
                <w:i w:val="false"/>
                <w:color w:val="000000"/>
                <w:sz w:val="20"/>
              </w:rPr>
              <w:t>
(Из них маточное поголовье -3115 голов),</w:t>
            </w:r>
          </w:p>
          <w:p>
            <w:pPr>
              <w:spacing w:after="20"/>
              <w:ind w:left="20"/>
              <w:jc w:val="both"/>
            </w:pPr>
            <w:r>
              <w:rPr>
                <w:rFonts w:ascii="Times New Roman"/>
                <w:b w:val="false"/>
                <w:i w:val="false"/>
                <w:color w:val="000000"/>
                <w:sz w:val="20"/>
              </w:rPr>
              <w:t>
МРС – 7429 головы,</w:t>
            </w:r>
          </w:p>
          <w:p>
            <w:pPr>
              <w:spacing w:after="20"/>
              <w:ind w:left="20"/>
              <w:jc w:val="both"/>
            </w:pPr>
            <w:r>
              <w:rPr>
                <w:rFonts w:ascii="Times New Roman"/>
                <w:b w:val="false"/>
                <w:i w:val="false"/>
                <w:color w:val="000000"/>
                <w:sz w:val="20"/>
              </w:rPr>
              <w:t>
Лошади – 1034 головы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4658*9=41922 га</w:t>
            </w:r>
          </w:p>
          <w:p>
            <w:pPr>
              <w:spacing w:after="20"/>
              <w:ind w:left="20"/>
              <w:jc w:val="both"/>
            </w:pPr>
            <w:r>
              <w:rPr>
                <w:rFonts w:ascii="Times New Roman"/>
                <w:b w:val="false"/>
                <w:i w:val="false"/>
                <w:color w:val="000000"/>
                <w:sz w:val="20"/>
              </w:rPr>
              <w:t>
(КРС (мат.) 1814*9=16326га)</w:t>
            </w:r>
          </w:p>
          <w:p>
            <w:pPr>
              <w:spacing w:after="20"/>
              <w:ind w:left="20"/>
              <w:jc w:val="both"/>
            </w:pPr>
            <w:r>
              <w:rPr>
                <w:rFonts w:ascii="Times New Roman"/>
                <w:b w:val="false"/>
                <w:i w:val="false"/>
                <w:color w:val="000000"/>
                <w:sz w:val="20"/>
              </w:rPr>
              <w:t>
МРС 7429*1,8=13372,2 га</w:t>
            </w:r>
          </w:p>
          <w:p>
            <w:pPr>
              <w:spacing w:after="20"/>
              <w:ind w:left="20"/>
              <w:jc w:val="both"/>
            </w:pPr>
            <w:r>
              <w:rPr>
                <w:rFonts w:ascii="Times New Roman"/>
                <w:b w:val="false"/>
                <w:i w:val="false"/>
                <w:color w:val="000000"/>
                <w:sz w:val="20"/>
              </w:rPr>
              <w:t>
Лошади 1034*10,8=11167,2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25596га+13372,2га+11167,2га=</w:t>
            </w:r>
          </w:p>
          <w:p>
            <w:pPr>
              <w:spacing w:after="20"/>
              <w:ind w:left="20"/>
              <w:jc w:val="both"/>
            </w:pPr>
            <w:r>
              <w:rPr>
                <w:rFonts w:ascii="Times New Roman"/>
                <w:b w:val="false"/>
                <w:i w:val="false"/>
                <w:color w:val="000000"/>
                <w:sz w:val="20"/>
              </w:rPr>
              <w:t>
50135,4 га на отгонно-пастбищное содержание животных</w:t>
            </w:r>
          </w:p>
          <w:p>
            <w:pPr>
              <w:spacing w:after="20"/>
              <w:ind w:left="20"/>
              <w:jc w:val="both"/>
            </w:pPr>
            <w:r>
              <w:rPr>
                <w:rFonts w:ascii="Times New Roman"/>
                <w:b w:val="false"/>
                <w:i w:val="false"/>
                <w:color w:val="000000"/>
                <w:sz w:val="20"/>
              </w:rPr>
              <w:t>
16326га маточное поголовье</w:t>
            </w:r>
          </w:p>
          <w:p>
            <w:pPr>
              <w:spacing w:after="20"/>
              <w:ind w:left="20"/>
              <w:jc w:val="both"/>
            </w:pPr>
            <w:r>
              <w:rPr>
                <w:rFonts w:ascii="Times New Roman"/>
                <w:b w:val="false"/>
                <w:i w:val="false"/>
                <w:color w:val="000000"/>
                <w:sz w:val="20"/>
              </w:rPr>
              <w:t xml:space="preserve">
16327-16326= 1га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КРС- 743 головы</w:t>
            </w:r>
          </w:p>
          <w:p>
            <w:pPr>
              <w:spacing w:after="20"/>
              <w:ind w:left="20"/>
              <w:jc w:val="both"/>
            </w:pPr>
            <w:r>
              <w:rPr>
                <w:rFonts w:ascii="Times New Roman"/>
                <w:b w:val="false"/>
                <w:i w:val="false"/>
                <w:color w:val="000000"/>
                <w:sz w:val="20"/>
              </w:rPr>
              <w:t>
(из них маточное поголовье -609 голова)</w:t>
            </w:r>
          </w:p>
          <w:p>
            <w:pPr>
              <w:spacing w:after="20"/>
              <w:ind w:left="20"/>
              <w:jc w:val="both"/>
            </w:pPr>
            <w:r>
              <w:rPr>
                <w:rFonts w:ascii="Times New Roman"/>
                <w:b w:val="false"/>
                <w:i w:val="false"/>
                <w:color w:val="000000"/>
                <w:sz w:val="20"/>
              </w:rPr>
              <w:t>
МРС – 1908 голов</w:t>
            </w:r>
          </w:p>
          <w:p>
            <w:pPr>
              <w:spacing w:after="20"/>
              <w:ind w:left="20"/>
              <w:jc w:val="both"/>
            </w:pPr>
            <w:r>
              <w:rPr>
                <w:rFonts w:ascii="Times New Roman"/>
                <w:b w:val="false"/>
                <w:i w:val="false"/>
                <w:color w:val="000000"/>
                <w:sz w:val="20"/>
              </w:rPr>
              <w:t>
Лощади -546 голов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743*9= 6687 га</w:t>
            </w:r>
          </w:p>
          <w:p>
            <w:pPr>
              <w:spacing w:after="20"/>
              <w:ind w:left="20"/>
              <w:jc w:val="both"/>
            </w:pPr>
            <w:r>
              <w:rPr>
                <w:rFonts w:ascii="Times New Roman"/>
                <w:b w:val="false"/>
                <w:i w:val="false"/>
                <w:color w:val="000000"/>
                <w:sz w:val="20"/>
              </w:rPr>
              <w:t>
(КРС (мат.) 224*9=2016га)</w:t>
            </w:r>
          </w:p>
          <w:p>
            <w:pPr>
              <w:spacing w:after="20"/>
              <w:ind w:left="20"/>
              <w:jc w:val="both"/>
            </w:pPr>
            <w:r>
              <w:rPr>
                <w:rFonts w:ascii="Times New Roman"/>
                <w:b w:val="false"/>
                <w:i w:val="false"/>
                <w:color w:val="000000"/>
                <w:sz w:val="20"/>
              </w:rPr>
              <w:t>
МРС 1908*1.8=3434.4 га</w:t>
            </w:r>
          </w:p>
          <w:p>
            <w:pPr>
              <w:spacing w:after="20"/>
              <w:ind w:left="20"/>
              <w:jc w:val="both"/>
            </w:pPr>
            <w:r>
              <w:rPr>
                <w:rFonts w:ascii="Times New Roman"/>
                <w:b w:val="false"/>
                <w:i w:val="false"/>
                <w:color w:val="000000"/>
                <w:sz w:val="20"/>
              </w:rPr>
              <w:t>
Лошади 546*10.8=5896.8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4617га+3434.4га+5896.8га=14002,2 га на отгонно-пастбищное содержание животных</w:t>
            </w:r>
          </w:p>
          <w:p>
            <w:pPr>
              <w:spacing w:after="20"/>
              <w:ind w:left="20"/>
              <w:jc w:val="both"/>
            </w:pPr>
            <w:r>
              <w:rPr>
                <w:rFonts w:ascii="Times New Roman"/>
                <w:b w:val="false"/>
                <w:i w:val="false"/>
                <w:color w:val="000000"/>
                <w:sz w:val="20"/>
              </w:rPr>
              <w:t>
2016 гаматочное поголовье</w:t>
            </w:r>
          </w:p>
          <w:p>
            <w:pPr>
              <w:spacing w:after="20"/>
              <w:ind w:left="20"/>
              <w:jc w:val="both"/>
            </w:pPr>
            <w:r>
              <w:rPr>
                <w:rFonts w:ascii="Times New Roman"/>
                <w:b w:val="false"/>
                <w:i w:val="false"/>
                <w:color w:val="000000"/>
                <w:sz w:val="20"/>
              </w:rPr>
              <w:t>
2018га-2016га=2га</w:t>
            </w:r>
          </w:p>
        </w:tc>
      </w:tr>
    </w:tbl>
    <w:p>
      <w:pPr>
        <w:spacing w:after="0"/>
        <w:ind w:left="0"/>
        <w:jc w:val="left"/>
      </w:pPr>
      <w:r>
        <w:rPr>
          <w:rFonts w:ascii="Times New Roman"/>
          <w:b/>
          <w:i w:val="false"/>
          <w:color w:val="000000"/>
        </w:rPr>
        <w:t xml:space="preserve"> Сведения о перераспределения пастбищ для размещения поголовья сельскохозяйственных животных населения.</w:t>
      </w:r>
    </w:p>
    <w:p>
      <w:pPr>
        <w:spacing w:after="0"/>
        <w:ind w:left="0"/>
        <w:jc w:val="both"/>
      </w:pPr>
      <w:r>
        <w:rPr>
          <w:rFonts w:ascii="Times New Roman"/>
          <w:b w:val="false"/>
          <w:i w:val="false"/>
          <w:color w:val="000000"/>
          <w:sz w:val="28"/>
        </w:rPr>
        <w:t>
      Таблица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пастбищ,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Еркиншилик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КРС- 4658 головы,</w:t>
            </w:r>
          </w:p>
          <w:p>
            <w:pPr>
              <w:spacing w:after="20"/>
              <w:ind w:left="20"/>
              <w:jc w:val="both"/>
            </w:pPr>
            <w:r>
              <w:rPr>
                <w:rFonts w:ascii="Times New Roman"/>
                <w:b w:val="false"/>
                <w:i w:val="false"/>
                <w:color w:val="000000"/>
                <w:sz w:val="20"/>
              </w:rPr>
              <w:t>
(Из них маточное поголовье -3115 голов),</w:t>
            </w:r>
          </w:p>
          <w:p>
            <w:pPr>
              <w:spacing w:after="20"/>
              <w:ind w:left="20"/>
              <w:jc w:val="both"/>
            </w:pPr>
            <w:r>
              <w:rPr>
                <w:rFonts w:ascii="Times New Roman"/>
                <w:b w:val="false"/>
                <w:i w:val="false"/>
                <w:color w:val="000000"/>
                <w:sz w:val="20"/>
              </w:rPr>
              <w:t>
МРС – 7429 головы,</w:t>
            </w:r>
          </w:p>
          <w:p>
            <w:pPr>
              <w:spacing w:after="20"/>
              <w:ind w:left="20"/>
              <w:jc w:val="both"/>
            </w:pPr>
            <w:r>
              <w:rPr>
                <w:rFonts w:ascii="Times New Roman"/>
                <w:b w:val="false"/>
                <w:i w:val="false"/>
                <w:color w:val="000000"/>
                <w:sz w:val="20"/>
              </w:rPr>
              <w:t>
Лошади – 1034 головы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50135,4 га на отгонно-пастбищное содержание животных</w:t>
            </w:r>
          </w:p>
          <w:p>
            <w:pPr>
              <w:spacing w:after="20"/>
              <w:ind w:left="20"/>
              <w:jc w:val="both"/>
            </w:pPr>
            <w:r>
              <w:rPr>
                <w:rFonts w:ascii="Times New Roman"/>
                <w:b w:val="false"/>
                <w:i w:val="false"/>
                <w:color w:val="000000"/>
                <w:sz w:val="20"/>
              </w:rPr>
              <w:t>
16326га маточное поголовье</w:t>
            </w:r>
          </w:p>
          <w:p>
            <w:pPr>
              <w:spacing w:after="20"/>
              <w:ind w:left="20"/>
              <w:jc w:val="both"/>
            </w:pPr>
            <w:r>
              <w:rPr>
                <w:rFonts w:ascii="Times New Roman"/>
                <w:b w:val="false"/>
                <w:i w:val="false"/>
                <w:color w:val="000000"/>
                <w:sz w:val="20"/>
              </w:rPr>
              <w:t>
16327-16326= 1га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"Алиби-Павловка" 6926 га</w:t>
            </w:r>
          </w:p>
          <w:p>
            <w:pPr>
              <w:spacing w:after="20"/>
              <w:ind w:left="20"/>
              <w:jc w:val="both"/>
            </w:pPr>
            <w:r>
              <w:rPr>
                <w:rFonts w:ascii="Times New Roman"/>
                <w:b w:val="false"/>
                <w:i w:val="false"/>
                <w:color w:val="000000"/>
                <w:sz w:val="20"/>
              </w:rPr>
              <w:t>
АО "КазАгроФинанс"1220га,</w:t>
            </w:r>
          </w:p>
          <w:p>
            <w:pPr>
              <w:spacing w:after="20"/>
              <w:ind w:left="20"/>
              <w:jc w:val="both"/>
            </w:pPr>
            <w:r>
              <w:rPr>
                <w:rFonts w:ascii="Times New Roman"/>
                <w:b w:val="false"/>
                <w:i w:val="false"/>
                <w:color w:val="000000"/>
                <w:sz w:val="20"/>
              </w:rPr>
              <w:t>
ТОО "Агрофирма Ерейментау"1052га,</w:t>
            </w:r>
          </w:p>
          <w:p>
            <w:pPr>
              <w:spacing w:after="20"/>
              <w:ind w:left="20"/>
              <w:jc w:val="both"/>
            </w:pPr>
            <w:r>
              <w:rPr>
                <w:rFonts w:ascii="Times New Roman"/>
                <w:b w:val="false"/>
                <w:i w:val="false"/>
                <w:color w:val="000000"/>
                <w:sz w:val="20"/>
              </w:rPr>
              <w:t>
ТОО "Агрофирма Ерейментау"</w:t>
            </w:r>
          </w:p>
          <w:p>
            <w:pPr>
              <w:spacing w:after="20"/>
              <w:ind w:left="20"/>
              <w:jc w:val="both"/>
            </w:pPr>
            <w:r>
              <w:rPr>
                <w:rFonts w:ascii="Times New Roman"/>
                <w:b w:val="false"/>
                <w:i w:val="false"/>
                <w:color w:val="000000"/>
                <w:sz w:val="20"/>
              </w:rPr>
              <w:t>
6229га.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25596га+13372,2га+11167,2га=</w:t>
            </w:r>
          </w:p>
          <w:p>
            <w:pPr>
              <w:spacing w:after="20"/>
              <w:ind w:left="20"/>
              <w:jc w:val="both"/>
            </w:pPr>
            <w:r>
              <w:rPr>
                <w:rFonts w:ascii="Times New Roman"/>
                <w:b w:val="false"/>
                <w:i w:val="false"/>
                <w:color w:val="000000"/>
                <w:sz w:val="20"/>
              </w:rPr>
              <w:t>
50135,4 га на отгонно-пастбищное содержание животных</w:t>
            </w:r>
          </w:p>
          <w:p>
            <w:pPr>
              <w:spacing w:after="20"/>
              <w:ind w:left="20"/>
              <w:jc w:val="both"/>
            </w:pPr>
            <w:r>
              <w:rPr>
                <w:rFonts w:ascii="Times New Roman"/>
                <w:b w:val="false"/>
                <w:i w:val="false"/>
                <w:color w:val="000000"/>
                <w:sz w:val="20"/>
              </w:rPr>
              <w:t>
16326га маточное поголовье</w:t>
            </w:r>
          </w:p>
          <w:p>
            <w:pPr>
              <w:spacing w:after="20"/>
              <w:ind w:left="20"/>
              <w:jc w:val="both"/>
            </w:pPr>
            <w:r>
              <w:rPr>
                <w:rFonts w:ascii="Times New Roman"/>
                <w:b w:val="false"/>
                <w:i w:val="false"/>
                <w:color w:val="000000"/>
                <w:sz w:val="20"/>
              </w:rPr>
              <w:t>
16327-16326= 1га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КРС- 743 головы</w:t>
            </w:r>
          </w:p>
          <w:p>
            <w:pPr>
              <w:spacing w:after="20"/>
              <w:ind w:left="20"/>
              <w:jc w:val="both"/>
            </w:pPr>
            <w:r>
              <w:rPr>
                <w:rFonts w:ascii="Times New Roman"/>
                <w:b w:val="false"/>
                <w:i w:val="false"/>
                <w:color w:val="000000"/>
                <w:sz w:val="20"/>
              </w:rPr>
              <w:t>
(из них маточное поголовье -609 голова)</w:t>
            </w:r>
          </w:p>
          <w:p>
            <w:pPr>
              <w:spacing w:after="20"/>
              <w:ind w:left="20"/>
              <w:jc w:val="both"/>
            </w:pPr>
            <w:r>
              <w:rPr>
                <w:rFonts w:ascii="Times New Roman"/>
                <w:b w:val="false"/>
                <w:i w:val="false"/>
                <w:color w:val="000000"/>
                <w:sz w:val="20"/>
              </w:rPr>
              <w:t>
МРС – 1908 голов</w:t>
            </w:r>
          </w:p>
          <w:p>
            <w:pPr>
              <w:spacing w:after="20"/>
              <w:ind w:left="20"/>
              <w:jc w:val="both"/>
            </w:pPr>
            <w:r>
              <w:rPr>
                <w:rFonts w:ascii="Times New Roman"/>
                <w:b w:val="false"/>
                <w:i w:val="false"/>
                <w:color w:val="000000"/>
                <w:sz w:val="20"/>
              </w:rPr>
              <w:t>
Лощади -546 голов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14002,2 га на отгонно-пастбищное содержание животных</w:t>
            </w:r>
          </w:p>
          <w:p>
            <w:pPr>
              <w:spacing w:after="20"/>
              <w:ind w:left="20"/>
              <w:jc w:val="both"/>
            </w:pPr>
            <w:r>
              <w:rPr>
                <w:rFonts w:ascii="Times New Roman"/>
                <w:b w:val="false"/>
                <w:i w:val="false"/>
                <w:color w:val="000000"/>
                <w:sz w:val="20"/>
              </w:rPr>
              <w:t>
2016 гаматочное поголовье</w:t>
            </w:r>
          </w:p>
          <w:p>
            <w:pPr>
              <w:spacing w:after="20"/>
              <w:ind w:left="20"/>
              <w:jc w:val="both"/>
            </w:pPr>
            <w:r>
              <w:rPr>
                <w:rFonts w:ascii="Times New Roman"/>
                <w:b w:val="false"/>
                <w:i w:val="false"/>
                <w:color w:val="000000"/>
                <w:sz w:val="20"/>
              </w:rPr>
              <w:t>
2018га-2016га=-2га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КХ "Какишев" Какишев Дидар Серикович -432 га,ОДЗ 2 чел (Жолдыбаева Б.К., Жолдыбаев К.Т.)-127,2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4617га+3434.4га+5896.8га=14002,2 га на отгонно-пастбищное содержание животных</w:t>
            </w:r>
          </w:p>
          <w:p>
            <w:pPr>
              <w:spacing w:after="20"/>
              <w:ind w:left="20"/>
              <w:jc w:val="both"/>
            </w:pPr>
            <w:r>
              <w:rPr>
                <w:rFonts w:ascii="Times New Roman"/>
                <w:b w:val="false"/>
                <w:i w:val="false"/>
                <w:color w:val="000000"/>
                <w:sz w:val="20"/>
              </w:rPr>
              <w:t>
2016 гаматочное поголовье</w:t>
            </w:r>
          </w:p>
          <w:p>
            <w:pPr>
              <w:spacing w:after="20"/>
              <w:ind w:left="20"/>
              <w:jc w:val="both"/>
            </w:pPr>
            <w:r>
              <w:rPr>
                <w:rFonts w:ascii="Times New Roman"/>
                <w:b w:val="false"/>
                <w:i w:val="false"/>
                <w:color w:val="000000"/>
                <w:sz w:val="20"/>
              </w:rPr>
              <w:t>
2018га-2016га=-2га</w:t>
            </w:r>
          </w:p>
        </w:tc>
      </w:tr>
    </w:tbl>
    <w:p>
      <w:pPr>
        <w:spacing w:after="0"/>
        <w:ind w:left="0"/>
        <w:jc w:val="left"/>
      </w:pPr>
      <w:r>
        <w:rPr>
          <w:rFonts w:ascii="Times New Roman"/>
          <w:b/>
          <w:i w:val="false"/>
          <w:color w:val="000000"/>
        </w:rPr>
        <w:t xml:space="preserve"> Схема пастбищеоборота в селе Еркиншилик</w:t>
      </w:r>
    </w:p>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в селе Енбек</w:t>
      </w:r>
    </w:p>
    <w:p>
      <w:pPr>
        <w:spacing w:after="0"/>
        <w:ind w:left="0"/>
        <w:jc w:val="left"/>
      </w:pP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собозначением внешних и внутренних границ и с указанием периодов в селе Еркиншилик</w:t>
      </w:r>
    </w:p>
    <w:p>
      <w:pPr>
        <w:spacing w:after="0"/>
        <w:ind w:left="0"/>
        <w:jc w:val="left"/>
      </w:pP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собозначением внешних и внутренних границ и с указанием периодов в селе Енбек</w:t>
      </w:r>
    </w:p>
    <w:p>
      <w:pPr>
        <w:spacing w:after="0"/>
        <w:ind w:left="0"/>
        <w:jc w:val="left"/>
      </w:pP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Еркиншилик</w:t>
      </w:r>
    </w:p>
    <w:p>
      <w:pPr>
        <w:spacing w:after="0"/>
        <w:ind w:left="0"/>
        <w:jc w:val="left"/>
      </w:pP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Енбек</w:t>
      </w:r>
    </w:p>
    <w:p>
      <w:pPr>
        <w:spacing w:after="0"/>
        <w:ind w:left="0"/>
        <w:jc w:val="left"/>
      </w:pP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Еркиншилик</w:t>
      </w:r>
    </w:p>
    <w:p>
      <w:pPr>
        <w:spacing w:after="0"/>
        <w:ind w:left="0"/>
        <w:jc w:val="left"/>
      </w:pP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Енбек</w:t>
      </w:r>
    </w:p>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Еркиншилик</w:t>
      </w:r>
    </w:p>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Енбек</w:t>
      </w:r>
    </w:p>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Еркиншилик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Схема скотопрогона в Еркиншиликском сельском округе</w:t>
      </w:r>
    </w:p>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Расшифровка аббревиатур :</w:t>
      </w:r>
    </w:p>
    <w:p>
      <w:pPr>
        <w:spacing w:after="0"/>
        <w:ind w:left="0"/>
        <w:jc w:val="both"/>
      </w:pPr>
      <w:r>
        <w:rPr>
          <w:rFonts w:ascii="Times New Roman"/>
          <w:b w:val="false"/>
          <w:i w:val="false"/>
          <w:color w:val="000000"/>
          <w:sz w:val="28"/>
        </w:rPr>
        <w:t>
      КХ-крестьянское хозяйство;</w:t>
      </w:r>
    </w:p>
    <w:p>
      <w:pPr>
        <w:spacing w:after="0"/>
        <w:ind w:left="0"/>
        <w:jc w:val="both"/>
      </w:pPr>
      <w:r>
        <w:rPr>
          <w:rFonts w:ascii="Times New Roman"/>
          <w:b w:val="false"/>
          <w:i w:val="false"/>
          <w:color w:val="000000"/>
          <w:sz w:val="28"/>
        </w:rPr>
        <w:t>
      КФХ-крестьянское фермерское хозяйство;</w:t>
      </w:r>
    </w:p>
    <w:p>
      <w:pPr>
        <w:spacing w:after="0"/>
        <w:ind w:left="0"/>
        <w:jc w:val="both"/>
      </w:pPr>
      <w:r>
        <w:rPr>
          <w:rFonts w:ascii="Times New Roman"/>
          <w:b w:val="false"/>
          <w:i w:val="false"/>
          <w:color w:val="000000"/>
          <w:sz w:val="28"/>
        </w:rPr>
        <w:t>
      ТОО-товарищество с ограниченной ответственностью;</w:t>
      </w:r>
    </w:p>
    <w:p>
      <w:pPr>
        <w:spacing w:after="0"/>
        <w:ind w:left="0"/>
        <w:jc w:val="both"/>
      </w:pPr>
      <w:r>
        <w:rPr>
          <w:rFonts w:ascii="Times New Roman"/>
          <w:b w:val="false"/>
          <w:i w:val="false"/>
          <w:color w:val="000000"/>
          <w:sz w:val="28"/>
        </w:rPr>
        <w:t>
      СПК – сельскохозяйственные производственные кооперативы;</w:t>
      </w:r>
    </w:p>
    <w:p>
      <w:pPr>
        <w:spacing w:after="0"/>
        <w:ind w:left="0"/>
        <w:jc w:val="both"/>
      </w:pPr>
      <w:r>
        <w:rPr>
          <w:rFonts w:ascii="Times New Roman"/>
          <w:b w:val="false"/>
          <w:i w:val="false"/>
          <w:color w:val="000000"/>
          <w:sz w:val="28"/>
        </w:rPr>
        <w:t>
      ОДЗ - общий долевой земельный участок;</w:t>
      </w:r>
    </w:p>
    <w:p>
      <w:pPr>
        <w:spacing w:after="0"/>
        <w:ind w:left="0"/>
        <w:jc w:val="both"/>
      </w:pPr>
      <w:r>
        <w:rPr>
          <w:rFonts w:ascii="Times New Roman"/>
          <w:b w:val="false"/>
          <w:i w:val="false"/>
          <w:color w:val="000000"/>
          <w:sz w:val="28"/>
        </w:rPr>
        <w:t>
      КРС-крупный рогатый скот;</w:t>
      </w:r>
    </w:p>
    <w:p>
      <w:pPr>
        <w:spacing w:after="0"/>
        <w:ind w:left="0"/>
        <w:jc w:val="both"/>
      </w:pPr>
      <w:r>
        <w:rPr>
          <w:rFonts w:ascii="Times New Roman"/>
          <w:b w:val="false"/>
          <w:i w:val="false"/>
          <w:color w:val="000000"/>
          <w:sz w:val="28"/>
        </w:rPr>
        <w:t>
      МРС-мелкий рогатый скот;</w:t>
      </w:r>
    </w:p>
    <w:p>
      <w:pPr>
        <w:spacing w:after="0"/>
        <w:ind w:left="0"/>
        <w:jc w:val="both"/>
      </w:pPr>
      <w:r>
        <w:rPr>
          <w:rFonts w:ascii="Times New Roman"/>
          <w:b w:val="false"/>
          <w:i w:val="false"/>
          <w:color w:val="000000"/>
          <w:sz w:val="28"/>
        </w:rPr>
        <w:t>
      с. Еркиншилик-село Еркиншилик;</w:t>
      </w:r>
    </w:p>
    <w:p>
      <w:pPr>
        <w:spacing w:after="0"/>
        <w:ind w:left="0"/>
        <w:jc w:val="both"/>
      </w:pPr>
      <w:r>
        <w:rPr>
          <w:rFonts w:ascii="Times New Roman"/>
          <w:b w:val="false"/>
          <w:i w:val="false"/>
          <w:color w:val="000000"/>
          <w:sz w:val="28"/>
        </w:rPr>
        <w:t>
      га-гектар.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ОС – осенний сезон</w:t>
      </w:r>
    </w:p>
    <w:p>
      <w:pPr>
        <w:spacing w:after="0"/>
        <w:ind w:left="0"/>
        <w:jc w:val="both"/>
      </w:pPr>
      <w:r>
        <w:rPr>
          <w:rFonts w:ascii="Times New Roman"/>
          <w:b w:val="false"/>
          <w:i w:val="false"/>
          <w:color w:val="000000"/>
          <w:sz w:val="28"/>
        </w:rPr>
        <w:t>
      ОЗ – отдыхающий сезон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Приложение 5 к решениию</w:t>
            </w:r>
            <w:r>
              <w:br/>
            </w:r>
            <w:r>
              <w:rPr>
                <w:rFonts w:ascii="Times New Roman"/>
                <w:b w:val="false"/>
                <w:i w:val="false"/>
                <w:color w:val="000000"/>
                <w:sz w:val="20"/>
              </w:rPr>
              <w:t>Ерейментауского районного</w:t>
            </w:r>
            <w:r>
              <w:br/>
            </w:r>
            <w:r>
              <w:rPr>
                <w:rFonts w:ascii="Times New Roman"/>
                <w:b w:val="false"/>
                <w:i w:val="false"/>
                <w:color w:val="000000"/>
                <w:sz w:val="20"/>
              </w:rPr>
              <w:t>маслихата от "23" декабря</w:t>
            </w:r>
            <w:r>
              <w:br/>
            </w:r>
            <w:r>
              <w:rPr>
                <w:rFonts w:ascii="Times New Roman"/>
                <w:b w:val="false"/>
                <w:i w:val="false"/>
                <w:color w:val="000000"/>
                <w:sz w:val="20"/>
              </w:rPr>
              <w:t>2021 года № 7С-19/5-21</w:t>
            </w:r>
          </w:p>
        </w:tc>
      </w:tr>
    </w:tbl>
    <w:bookmarkStart w:name="z13" w:id="7"/>
    <w:p>
      <w:pPr>
        <w:spacing w:after="0"/>
        <w:ind w:left="0"/>
        <w:jc w:val="left"/>
      </w:pPr>
      <w:r>
        <w:rPr>
          <w:rFonts w:ascii="Times New Roman"/>
          <w:b/>
          <w:i w:val="false"/>
          <w:color w:val="000000"/>
        </w:rPr>
        <w:t xml:space="preserve"> План по управлению пастбищами и их использованию в Тайбайском сельском округе на 2021 год</w:t>
      </w:r>
    </w:p>
    <w:bookmarkEnd w:id="7"/>
    <w:p>
      <w:pPr>
        <w:spacing w:after="0"/>
        <w:ind w:left="0"/>
        <w:jc w:val="both"/>
      </w:pPr>
      <w:r>
        <w:rPr>
          <w:rFonts w:ascii="Times New Roman"/>
          <w:b w:val="false"/>
          <w:i w:val="false"/>
          <w:color w:val="000000"/>
          <w:sz w:val="28"/>
        </w:rPr>
        <w:t>
      Настоящий План по управлению пастбищами и их использованию в Тайбайском сельском округе на 2021 год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 и иными нормативными правовыми актами.</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карту расположения пастбищ на территории Тайбайского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Тайбайском сельском округе;</w:t>
      </w:r>
    </w:p>
    <w:p>
      <w:pPr>
        <w:spacing w:after="0"/>
        <w:ind w:left="0"/>
        <w:jc w:val="both"/>
      </w:pPr>
      <w:r>
        <w:rPr>
          <w:rFonts w:ascii="Times New Roman"/>
          <w:b w:val="false"/>
          <w:i w:val="false"/>
          <w:color w:val="000000"/>
          <w:sz w:val="28"/>
        </w:rPr>
        <w:t>
      7) схему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схема скотопрогона;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w:t>
      </w:r>
    </w:p>
    <w:p>
      <w:pPr>
        <w:spacing w:after="0"/>
        <w:ind w:left="0"/>
        <w:jc w:val="both"/>
      </w:pPr>
      <w:r>
        <w:rPr>
          <w:rFonts w:ascii="Times New Roman"/>
          <w:b w:val="false"/>
          <w:i w:val="false"/>
          <w:color w:val="000000"/>
          <w:sz w:val="28"/>
        </w:rPr>
        <w:t>
      сведений о ветеринарно-санитарных объектах;</w:t>
      </w:r>
    </w:p>
    <w:p>
      <w:pPr>
        <w:spacing w:after="0"/>
        <w:ind w:left="0"/>
        <w:jc w:val="both"/>
      </w:pPr>
      <w:r>
        <w:rPr>
          <w:rFonts w:ascii="Times New Roman"/>
          <w:b w:val="false"/>
          <w:i w:val="false"/>
          <w:color w:val="000000"/>
          <w:sz w:val="28"/>
        </w:rPr>
        <w:t>
      данных о численности поголовья сельскохозяйственных животных с указанием их владельцев - пастбищепользователей, физических и (или) юридических лиц;</w:t>
      </w:r>
    </w:p>
    <w:p>
      <w:pPr>
        <w:spacing w:after="0"/>
        <w:ind w:left="0"/>
        <w:jc w:val="both"/>
      </w:pPr>
      <w:r>
        <w:rPr>
          <w:rFonts w:ascii="Times New Roman"/>
          <w:b w:val="false"/>
          <w:i w:val="false"/>
          <w:color w:val="000000"/>
          <w:sz w:val="28"/>
        </w:rPr>
        <w:t>
      данных о количестве гуртов, отар, табунов, сформированных по видам и половозрастным группам сельскохозяйственных животных;</w:t>
      </w:r>
    </w:p>
    <w:p>
      <w:pPr>
        <w:spacing w:after="0"/>
        <w:ind w:left="0"/>
        <w:jc w:val="both"/>
      </w:pPr>
      <w:r>
        <w:rPr>
          <w:rFonts w:ascii="Times New Roman"/>
          <w:b w:val="false"/>
          <w:i w:val="false"/>
          <w:color w:val="000000"/>
          <w:sz w:val="28"/>
        </w:rPr>
        <w:t>
      сведений о формировании поголовья сельскохозяйственных животных для выпаса на отгонных пастбищах;</w:t>
      </w:r>
    </w:p>
    <w:p>
      <w:pPr>
        <w:spacing w:after="0"/>
        <w:ind w:left="0"/>
        <w:jc w:val="both"/>
      </w:pPr>
      <w:r>
        <w:rPr>
          <w:rFonts w:ascii="Times New Roman"/>
          <w:b w:val="false"/>
          <w:i w:val="false"/>
          <w:color w:val="000000"/>
          <w:sz w:val="28"/>
        </w:rPr>
        <w:t>
      особенностей выпаса сельскохозяйственных животных на культурных и аридных пастбищах;</w:t>
      </w:r>
    </w:p>
    <w:p>
      <w:pPr>
        <w:spacing w:after="0"/>
        <w:ind w:left="0"/>
        <w:jc w:val="both"/>
      </w:pPr>
      <w:r>
        <w:rPr>
          <w:rFonts w:ascii="Times New Roman"/>
          <w:b w:val="false"/>
          <w:i w:val="false"/>
          <w:color w:val="000000"/>
          <w:sz w:val="28"/>
        </w:rPr>
        <w:t>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Тайбайском сельском округе имеются 4 сельских населенных пункта.</w:t>
      </w:r>
    </w:p>
    <w:p>
      <w:pPr>
        <w:spacing w:after="0"/>
        <w:ind w:left="0"/>
        <w:jc w:val="both"/>
      </w:pPr>
      <w:r>
        <w:rPr>
          <w:rFonts w:ascii="Times New Roman"/>
          <w:b w:val="false"/>
          <w:i w:val="false"/>
          <w:color w:val="000000"/>
          <w:sz w:val="28"/>
        </w:rPr>
        <w:t>
      Общая площадь территории Тайбайского сельского округа 73137 гектар, из них пашни – 7875 га, пастбищные земли – 55961,1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63836,1 гектар;</w:t>
      </w:r>
    </w:p>
    <w:p>
      <w:pPr>
        <w:spacing w:after="0"/>
        <w:ind w:left="0"/>
        <w:jc w:val="both"/>
      </w:pPr>
      <w:r>
        <w:rPr>
          <w:rFonts w:ascii="Times New Roman"/>
          <w:b w:val="false"/>
          <w:i w:val="false"/>
          <w:color w:val="000000"/>
          <w:sz w:val="28"/>
        </w:rPr>
        <w:t>
      земли населенных пунктов – 29230 гектар;</w:t>
      </w:r>
    </w:p>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1097 гектар;</w:t>
      </w:r>
    </w:p>
    <w:p>
      <w:pPr>
        <w:spacing w:after="0"/>
        <w:ind w:left="0"/>
        <w:jc w:val="both"/>
      </w:pPr>
      <w:r>
        <w:rPr>
          <w:rFonts w:ascii="Times New Roman"/>
          <w:b w:val="false"/>
          <w:i w:val="false"/>
          <w:color w:val="000000"/>
          <w:sz w:val="28"/>
        </w:rPr>
        <w:t>
      земли запаса – 3731,1 гектар.</w:t>
      </w:r>
    </w:p>
    <w:p>
      <w:pPr>
        <w:spacing w:after="0"/>
        <w:ind w:left="0"/>
        <w:jc w:val="both"/>
      </w:pPr>
      <w:r>
        <w:rPr>
          <w:rFonts w:ascii="Times New Roman"/>
          <w:b w:val="false"/>
          <w:i w:val="false"/>
          <w:color w:val="000000"/>
          <w:sz w:val="28"/>
        </w:rPr>
        <w:t>
      По природным условиям территория Тайбайского сельского округа расположена в зоне сухих степей, где получил распространение дерновый тип почвообразования, где зональными почвами являются темно-каштановые. Кроме зональных почв получили широкое распространение интразональные почвы: солонцы, луговато-каштановые лугово-каштановые, луговые,</w:t>
      </w:r>
    </w:p>
    <w:p>
      <w:pPr>
        <w:spacing w:after="0"/>
        <w:ind w:left="0"/>
        <w:jc w:val="both"/>
      </w:pPr>
      <w:r>
        <w:rPr>
          <w:rFonts w:ascii="Times New Roman"/>
          <w:b w:val="false"/>
          <w:i w:val="false"/>
          <w:color w:val="000000"/>
          <w:sz w:val="28"/>
        </w:rPr>
        <w:t>
      Лугово-болотные почвы и солончаки. По агроклиматическим показателям резко континентальный, это выражается большими колебаниями годовых и суточных температур, значительным превышением испаряемости над количеством выпадающих осадков.</w:t>
      </w:r>
    </w:p>
    <w:p>
      <w:pPr>
        <w:spacing w:after="0"/>
        <w:ind w:left="0"/>
        <w:jc w:val="both"/>
      </w:pPr>
      <w:r>
        <w:rPr>
          <w:rFonts w:ascii="Times New Roman"/>
          <w:b w:val="false"/>
          <w:i w:val="false"/>
          <w:color w:val="000000"/>
          <w:sz w:val="28"/>
        </w:rPr>
        <w:t>
      По природным условиям территория Тайбайского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Почвы в основном темно-каштановые малогумусные тяжелосуглинистые.</w:t>
      </w:r>
    </w:p>
    <w:p>
      <w:pPr>
        <w:spacing w:after="0"/>
        <w:ind w:left="0"/>
        <w:jc w:val="both"/>
      </w:pPr>
      <w:r>
        <w:rPr>
          <w:rFonts w:ascii="Times New Roman"/>
          <w:b w:val="false"/>
          <w:i w:val="false"/>
          <w:color w:val="000000"/>
          <w:sz w:val="28"/>
        </w:rPr>
        <w:t>
      На 1 июля 2021 года по данным подворного обхода в Тайбайском сельском округе насчитывается (личное подворье населения и поголовье ТОО и КХ) крупного рогатого скота 3721 голов, из них маточное поголовье 2100 голов, мелкого рогатого скота 3250 голов, 1326 головы лошадей. Из них:</w:t>
      </w:r>
    </w:p>
    <w:p>
      <w:pPr>
        <w:spacing w:after="0"/>
        <w:ind w:left="0"/>
        <w:jc w:val="both"/>
      </w:pPr>
      <w:r>
        <w:rPr>
          <w:rFonts w:ascii="Times New Roman"/>
          <w:b w:val="false"/>
          <w:i w:val="false"/>
          <w:color w:val="000000"/>
          <w:sz w:val="28"/>
        </w:rPr>
        <w:t>
      в селе Ельтай:</w:t>
      </w:r>
    </w:p>
    <w:p>
      <w:pPr>
        <w:spacing w:after="0"/>
        <w:ind w:left="0"/>
        <w:jc w:val="both"/>
      </w:pPr>
      <w:r>
        <w:rPr>
          <w:rFonts w:ascii="Times New Roman"/>
          <w:b w:val="false"/>
          <w:i w:val="false"/>
          <w:color w:val="000000"/>
          <w:sz w:val="28"/>
        </w:rPr>
        <w:t>
      крупного рогатого скота 198 головы, из них маточное поголовье 117 голова, мелкого рогатого скота 252 голов, 96 голов лошадей.</w:t>
      </w:r>
    </w:p>
    <w:p>
      <w:pPr>
        <w:spacing w:after="0"/>
        <w:ind w:left="0"/>
        <w:jc w:val="both"/>
      </w:pPr>
      <w:r>
        <w:rPr>
          <w:rFonts w:ascii="Times New Roman"/>
          <w:b w:val="false"/>
          <w:i w:val="false"/>
          <w:color w:val="000000"/>
          <w:sz w:val="28"/>
        </w:rPr>
        <w:t>
      Площадь пастбищ составляет 5890 гектар.</w:t>
      </w:r>
    </w:p>
    <w:p>
      <w:pPr>
        <w:spacing w:after="0"/>
        <w:ind w:left="0"/>
        <w:jc w:val="both"/>
      </w:pPr>
      <w:r>
        <w:rPr>
          <w:rFonts w:ascii="Times New Roman"/>
          <w:b w:val="false"/>
          <w:i w:val="false"/>
          <w:color w:val="000000"/>
          <w:sz w:val="28"/>
        </w:rPr>
        <w:t>
      в селе Жарык:</w:t>
      </w:r>
    </w:p>
    <w:p>
      <w:pPr>
        <w:spacing w:after="0"/>
        <w:ind w:left="0"/>
        <w:jc w:val="both"/>
      </w:pPr>
      <w:r>
        <w:rPr>
          <w:rFonts w:ascii="Times New Roman"/>
          <w:b w:val="false"/>
          <w:i w:val="false"/>
          <w:color w:val="000000"/>
          <w:sz w:val="28"/>
        </w:rPr>
        <w:t>
      крупного рогатого скота 203 головы, из них маточное поголовье 135 голов, мелкого рогатого скота 51 головы, 69 головы лошадей.</w:t>
      </w:r>
    </w:p>
    <w:p>
      <w:pPr>
        <w:spacing w:after="0"/>
        <w:ind w:left="0"/>
        <w:jc w:val="both"/>
      </w:pPr>
      <w:r>
        <w:rPr>
          <w:rFonts w:ascii="Times New Roman"/>
          <w:b w:val="false"/>
          <w:i w:val="false"/>
          <w:color w:val="000000"/>
          <w:sz w:val="28"/>
        </w:rPr>
        <w:t>
      Площадь пастбищ составляет 5601 гектар.</w:t>
      </w:r>
    </w:p>
    <w:p>
      <w:pPr>
        <w:spacing w:after="0"/>
        <w:ind w:left="0"/>
        <w:jc w:val="both"/>
      </w:pPr>
      <w:r>
        <w:rPr>
          <w:rFonts w:ascii="Times New Roman"/>
          <w:b w:val="false"/>
          <w:i w:val="false"/>
          <w:color w:val="000000"/>
          <w:sz w:val="28"/>
        </w:rPr>
        <w:t>
      в селе Малтабар:</w:t>
      </w:r>
    </w:p>
    <w:p>
      <w:pPr>
        <w:spacing w:after="0"/>
        <w:ind w:left="0"/>
        <w:jc w:val="both"/>
      </w:pPr>
      <w:r>
        <w:rPr>
          <w:rFonts w:ascii="Times New Roman"/>
          <w:b w:val="false"/>
          <w:i w:val="false"/>
          <w:color w:val="000000"/>
          <w:sz w:val="28"/>
        </w:rPr>
        <w:t>
      крупного рогатого скота 421 головы, из них маточное поголовье 182 голов, мелкого рогатого скота 405 голов, 165 головы лошадей.</w:t>
      </w:r>
    </w:p>
    <w:p>
      <w:pPr>
        <w:spacing w:after="0"/>
        <w:ind w:left="0"/>
        <w:jc w:val="both"/>
      </w:pPr>
      <w:r>
        <w:rPr>
          <w:rFonts w:ascii="Times New Roman"/>
          <w:b w:val="false"/>
          <w:i w:val="false"/>
          <w:color w:val="000000"/>
          <w:sz w:val="28"/>
        </w:rPr>
        <w:t>
      Площадь пастбищ составляет 5638 гектар.</w:t>
      </w:r>
    </w:p>
    <w:p>
      <w:pPr>
        <w:spacing w:after="0"/>
        <w:ind w:left="0"/>
        <w:jc w:val="both"/>
      </w:pPr>
      <w:r>
        <w:rPr>
          <w:rFonts w:ascii="Times New Roman"/>
          <w:b w:val="false"/>
          <w:i w:val="false"/>
          <w:color w:val="000000"/>
          <w:sz w:val="28"/>
        </w:rPr>
        <w:t>
      в селе Тайбай:</w:t>
      </w:r>
    </w:p>
    <w:p>
      <w:pPr>
        <w:spacing w:after="0"/>
        <w:ind w:left="0"/>
        <w:jc w:val="both"/>
      </w:pPr>
      <w:r>
        <w:rPr>
          <w:rFonts w:ascii="Times New Roman"/>
          <w:b w:val="false"/>
          <w:i w:val="false"/>
          <w:color w:val="000000"/>
          <w:sz w:val="28"/>
        </w:rPr>
        <w:t>
      крупного рогатого скота 1573 головы, из них маточное поголовье 905 голов, мелкого рогатого скота 945 голов, 283 головы лошадей.</w:t>
      </w:r>
    </w:p>
    <w:p>
      <w:pPr>
        <w:spacing w:after="0"/>
        <w:ind w:left="0"/>
        <w:jc w:val="both"/>
      </w:pPr>
      <w:r>
        <w:rPr>
          <w:rFonts w:ascii="Times New Roman"/>
          <w:b w:val="false"/>
          <w:i w:val="false"/>
          <w:color w:val="000000"/>
          <w:sz w:val="28"/>
        </w:rPr>
        <w:t>
      Площадь пастбищ составляет 10905 гектар.</w:t>
      </w:r>
    </w:p>
    <w:p>
      <w:pPr>
        <w:spacing w:after="0"/>
        <w:ind w:left="0"/>
        <w:jc w:val="both"/>
      </w:pPr>
      <w:r>
        <w:rPr>
          <w:rFonts w:ascii="Times New Roman"/>
          <w:b w:val="false"/>
          <w:i w:val="false"/>
          <w:color w:val="000000"/>
          <w:sz w:val="28"/>
        </w:rPr>
        <w:t>
      Поголовье в ТОО, КФХ Тайбайского сельского округа составляет: крупного рогатого скота 1326 головы, мелкого рогатого скота 1597 головы, 713 голов лошадей.</w:t>
      </w:r>
    </w:p>
    <w:p>
      <w:pPr>
        <w:spacing w:after="0"/>
        <w:ind w:left="0"/>
        <w:jc w:val="both"/>
      </w:pPr>
      <w:r>
        <w:rPr>
          <w:rFonts w:ascii="Times New Roman"/>
          <w:b w:val="false"/>
          <w:i w:val="false"/>
          <w:color w:val="000000"/>
          <w:sz w:val="28"/>
        </w:rPr>
        <w:t>
      Площадь пастбищ ТОО, КФХ составляет 12741 гектар.</w:t>
      </w:r>
    </w:p>
    <w:p>
      <w:pPr>
        <w:spacing w:after="0"/>
        <w:ind w:left="0"/>
        <w:jc w:val="both"/>
      </w:pPr>
      <w:r>
        <w:rPr>
          <w:rFonts w:ascii="Times New Roman"/>
          <w:b w:val="false"/>
          <w:i w:val="false"/>
          <w:color w:val="000000"/>
          <w:sz w:val="28"/>
        </w:rPr>
        <w:t>
      Для обеспечения сельскохозяйственных животных по Тайбайскому сельскому округу имеются всего 55951,1 гектар пастбищных угодий. В черте населенных пунктов числится 28034 гектар пастбищ.</w:t>
      </w:r>
    </w:p>
    <w:p>
      <w:pPr>
        <w:spacing w:after="0"/>
        <w:ind w:left="0"/>
        <w:jc w:val="both"/>
      </w:pPr>
      <w:r>
        <w:rPr>
          <w:rFonts w:ascii="Times New Roman"/>
          <w:b w:val="false"/>
          <w:i w:val="false"/>
          <w:color w:val="000000"/>
          <w:sz w:val="28"/>
        </w:rPr>
        <w:t>
      Имеется распоряжение акима о безвозмездном прогоне скота через земли сельского округа животным КХ и ТОО:</w:t>
      </w:r>
    </w:p>
    <w:p>
      <w:pPr>
        <w:spacing w:after="0"/>
        <w:ind w:left="0"/>
        <w:jc w:val="both"/>
      </w:pPr>
      <w:r>
        <w:rPr>
          <w:rFonts w:ascii="Times New Roman"/>
          <w:b w:val="false"/>
          <w:i w:val="false"/>
          <w:color w:val="000000"/>
          <w:sz w:val="28"/>
        </w:rPr>
        <w:t>
      КХ "Жунусов" Жунусов М.Т., КХ "Элита" Мамбур В.П., КХ "Никка" Соколов Н.В., Акимбаев Б.Е., Кияшев К.К., КХ "Сагандыков" Сагандыков Е.Г., КХ "Шалтыков" Шалтыков С.Т., КХ "Елтай" Блялов А.Ш., КХ "Жахин" Жакин Ж.К., ТОО "Агро Сим", КХ "Иманбаевых" Иманбаев С.М., КХ "Кусаинов" Кусаинов Е.И., КХ "Каратай" Блялов С.К., КХ "Заман" Кушербаев Д.Н., КХ "Карибай" Мамбеталина Н.С., КХ "Айдос" Тулейбергенов М.Ж., КХ "Нұрсат" Дюсембаев Ж.Ш., КХ "Талап" Мусин Т.К., Ныгметов С.К., Кульмагамбетов Ж.Е.</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(с.Ельтай, с.Жарык, с.Малтабар, с. Тайбай) по содержанию маточного (дойного) поголовья сельскохозяйственных животных при имеющихся пастбищных угодьях населенных пунктов в размере 28034 га, потребности нет, при норме нагрузки 9 га на одну голову КРС, 1,8 га на одну голову МРС и 10,8 га на одну голову лошади.</w:t>
      </w:r>
    </w:p>
    <w:p>
      <w:pPr>
        <w:spacing w:after="0"/>
        <w:ind w:left="0"/>
        <w:jc w:val="both"/>
      </w:pPr>
      <w:r>
        <w:rPr>
          <w:rFonts w:ascii="Times New Roman"/>
          <w:b w:val="false"/>
          <w:i w:val="false"/>
          <w:color w:val="000000"/>
          <w:sz w:val="28"/>
        </w:rPr>
        <w:t>
      Частично сложившуюся потребность пастбищных угодий в товариществах крестьянских и фермерских хозяйствах(далее КХ, КФХ, ТОО, СПК) необходимо восполнить за счет выпаса сельскохозяйственных животных населения на землях в близлежащих незагруженных землях КХ, принадлежащих Артеменко В.И. – 136,6 га, Панасюк С.С. – 169га, ОДЗ Абишевы – 43 га, ОДЗ Абишевы – 28,6 га, ОДЗ Поляковы – 25га, ОДЗ Друзик – 216 га, Мацебура А.С. – 22 га, Кияшев К.К. – 56,8 га, Ускенбаев Ж.Ж. – 40га, Жунусов С.Б. – 108га, КХ "Наби" Блялов А.Н. – 131га, КХ "Qazyna" Кияшев М.Б. – 71,6 га, КХ "Кызыл жар" Иманбаев А.С. – 131га, КХ "Кусаинов" Кусаинов Е.И. – 295,8га, КХ "Жарык" Кусаинов У.С. - 69га, КХ "Байжуманов" Байжуманов А.М. - 380га, КХ "Темир" Айнагельдинов К.Т. – 119,2га, КХ "Байербах" Баэрбах В.И.- 375,2га, КХ "Карибай" Мамбеталина Н.С. - 287га, КХ "Касен" Хасенов Суиндык - 306,4га, Имагамбетов К.А. - 163га, КХ "Талап" Мусин Тлеутай Куатович - 519га, КХ "Муратбек" Турегельдин К.М. - 478га, КХ "Роллан" Тулендинов К – 965,8га, Имагамбетов Н.А. - 80га, Рахимбекова А. – 841,4га, КХ "Кумая" Ульбашев С.В. – 40,8га, КХ "Берик" Рахимжанов Б. - 500га, Игылманова Ш. – 294га, Карапыш В.И. – 343 га, КХ "Жуманова" Командир Б. – 400га, КХ "Рустем" Сарсенбаева Г.О. – 170га, Сахария Х. – 123,3га, Сагандыкова М.К. – 166,1га, Кулимбаев С.М. – 108га, Каратаев Б.Ш. – 310га, Адайкин Ю.Ю. – 145га, ТОО "Ак Жар 2016" - 453га, ТОО "Султан-С" - 584га, ТОО "Сайран и Бразерс" - 12га, ТОО "Елікті 2020" - 71,6га, ТОО "Ереймен-тау 2005" - 452га, ТОО"Golden Energy corp." – 3,8га, СПК "Аксуат" - 86га.</w:t>
      </w:r>
    </w:p>
    <w:p>
      <w:pPr>
        <w:spacing w:after="0"/>
        <w:ind w:left="0"/>
        <w:jc w:val="both"/>
      </w:pPr>
      <w:r>
        <w:rPr>
          <w:rFonts w:ascii="Times New Roman"/>
          <w:b w:val="false"/>
          <w:i w:val="false"/>
          <w:color w:val="000000"/>
          <w:sz w:val="28"/>
        </w:rPr>
        <w:t>
      При необходимости в дополнительных участках пастбищ будут заключены договора с землепользователями и акиматами граничащими с Тайбайским сельским округом, а именно, с акиматами сельский округ имени Олжабай батыра, Еркиншиликского сельского округа, Тургайского сельского округа и Улентинского сельского округа.</w:t>
      </w:r>
    </w:p>
    <w:p>
      <w:pPr>
        <w:spacing w:after="0"/>
        <w:ind w:left="0"/>
        <w:jc w:val="both"/>
      </w:pPr>
      <w:r>
        <w:rPr>
          <w:rFonts w:ascii="Times New Roman"/>
          <w:b w:val="false"/>
          <w:i w:val="false"/>
          <w:color w:val="000000"/>
          <w:sz w:val="28"/>
        </w:rPr>
        <w:t>
      В общем по округу нехватка пастбищ составляет 4454,4га.</w:t>
      </w:r>
    </w:p>
    <w:p>
      <w:pPr>
        <w:spacing w:after="0"/>
        <w:ind w:left="0"/>
        <w:jc w:val="both"/>
      </w:pPr>
      <w:r>
        <w:rPr>
          <w:rFonts w:ascii="Times New Roman"/>
          <w:b w:val="false"/>
          <w:i w:val="false"/>
          <w:color w:val="000000"/>
          <w:sz w:val="28"/>
        </w:rPr>
        <w:t>
      Для определения границ и местонахождения вышеуказанных земельных участков используется Автоматизированная информационная система государственного земельного кадастра (АИС ГЗК). По кадастровым номерам определяются географические координаты, внутренние и внешние границы земельных участков и площади.</w:t>
      </w:r>
    </w:p>
    <w:p>
      <w:pPr>
        <w:spacing w:after="0"/>
        <w:ind w:left="0"/>
        <w:jc w:val="both"/>
      </w:pPr>
      <w:r>
        <w:rPr>
          <w:rFonts w:ascii="Times New Roman"/>
          <w:b w:val="false"/>
          <w:i w:val="false"/>
          <w:color w:val="000000"/>
          <w:sz w:val="28"/>
        </w:rPr>
        <w:t>
      При использовании земель землепользователя с незагруженными землями землепользователем имеющего нехватки патбищ для поголовья скота, заключается договор между землепользователями. Так же, определяются границы земель для использования с уведомлением отдела земельных отношений Ерейментауского района.</w:t>
      </w:r>
    </w:p>
    <w:p>
      <w:pPr>
        <w:spacing w:after="0"/>
        <w:ind w:left="0"/>
        <w:jc w:val="both"/>
      </w:pPr>
      <w:r>
        <w:rPr>
          <w:rFonts w:ascii="Times New Roman"/>
          <w:b w:val="false"/>
          <w:i w:val="false"/>
          <w:color w:val="000000"/>
          <w:sz w:val="28"/>
        </w:rPr>
        <w:t>
      Землепользователи села Тайбай и жители села для водопоя используют озеро Тайбай, реку Кедей и безымянные плотины вблизи села Тайбай. Определены схемы доступа пастбищепользователей к водоисточникам в.</w:t>
      </w:r>
    </w:p>
    <w:p>
      <w:pPr>
        <w:spacing w:after="0"/>
        <w:ind w:left="0"/>
        <w:jc w:val="both"/>
      </w:pPr>
      <w:r>
        <w:rPr>
          <w:rFonts w:ascii="Times New Roman"/>
          <w:b w:val="false"/>
          <w:i w:val="false"/>
          <w:color w:val="000000"/>
          <w:sz w:val="28"/>
        </w:rPr>
        <w:t>
      Землепользователи села Ельтай и жители села для водопоя используют реку Кедей и плотины вблизи села Ельтай. Схемы доступа пастбищепользователей к водоисточникам.</w:t>
      </w:r>
    </w:p>
    <w:p>
      <w:pPr>
        <w:spacing w:after="0"/>
        <w:ind w:left="0"/>
        <w:jc w:val="both"/>
      </w:pPr>
      <w:r>
        <w:rPr>
          <w:rFonts w:ascii="Times New Roman"/>
          <w:b w:val="false"/>
          <w:i w:val="false"/>
          <w:color w:val="000000"/>
          <w:sz w:val="28"/>
        </w:rPr>
        <w:t>
      Землепользователи села Жарык и жители села для водопоя используют реку Кедей и безымянные плотины в близи села Жарык.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Землепользователи села Малтабар и жители села для водопоя используют озеро Жарлыколь, озеро Шоптыколь и озеро Тамдыколь вблизи села Малтабар.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xml:space="preserve">
      Среднесуточное водопотребление сельскохозяйственными животными определено согласно </w:t>
      </w:r>
      <w:r>
        <w:rPr>
          <w:rFonts w:ascii="Times New Roman"/>
          <w:b w:val="false"/>
          <w:i w:val="false"/>
          <w:color w:val="000000"/>
          <w:sz w:val="28"/>
        </w:rPr>
        <w:t>приказа</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"Методика по разработке удельных норм водопотребления и водоотведения"</w:t>
      </w:r>
    </w:p>
    <w:p>
      <w:pPr>
        <w:spacing w:after="0"/>
        <w:ind w:left="0"/>
        <w:jc w:val="left"/>
      </w:pPr>
      <w:r>
        <w:rPr>
          <w:rFonts w:ascii="Times New Roman"/>
          <w:b/>
          <w:i w:val="false"/>
          <w:color w:val="000000"/>
        </w:rPr>
        <w:t xml:space="preserve"> Среднесуточное водопотребление сельскохозяйственных животных, литр в сутки на 1 голову скота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животных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регион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молочные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сухостойные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Нетели в возрасте до 2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Телята в возрасте до 6 месяцев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с приплодом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взрослые супоросные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свиней в возрасте до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месяцев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рабочие, не кормящие матки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племенные, кормящие матки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1,5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7 месяцев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взрослые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овец в возрасте до 1 года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Сренднесуточное потребление воды в нашем регионе в среднем составляет:</w:t>
      </w:r>
    </w:p>
    <w:p>
      <w:pPr>
        <w:spacing w:after="0"/>
        <w:ind w:left="0"/>
        <w:jc w:val="both"/>
      </w:pPr>
      <w:r>
        <w:rPr>
          <w:rFonts w:ascii="Times New Roman"/>
          <w:b w:val="false"/>
          <w:i w:val="false"/>
          <w:color w:val="000000"/>
          <w:sz w:val="28"/>
        </w:rPr>
        <w:t>
      КРС – 55 литров на коров, молодняк 30 литров, телята 20 литров.</w:t>
      </w:r>
    </w:p>
    <w:p>
      <w:pPr>
        <w:spacing w:after="0"/>
        <w:ind w:left="0"/>
        <w:jc w:val="both"/>
      </w:pPr>
      <w:r>
        <w:rPr>
          <w:rFonts w:ascii="Times New Roman"/>
          <w:b w:val="false"/>
          <w:i w:val="false"/>
          <w:color w:val="000000"/>
          <w:sz w:val="28"/>
        </w:rPr>
        <w:t>
      МРС – 8 литров взрослые овцы, молодняк 3 литра в сутки.</w:t>
      </w:r>
    </w:p>
    <w:p>
      <w:pPr>
        <w:spacing w:after="0"/>
        <w:ind w:left="0"/>
        <w:jc w:val="both"/>
      </w:pPr>
      <w:r>
        <w:rPr>
          <w:rFonts w:ascii="Times New Roman"/>
          <w:b w:val="false"/>
          <w:i w:val="false"/>
          <w:color w:val="000000"/>
          <w:sz w:val="28"/>
        </w:rPr>
        <w:t>
      Лошади – 50 литров кормящие матки, молодняк 40 литров, жеребята 10 литров в сутки.</w:t>
      </w:r>
    </w:p>
    <w:p>
      <w:pPr>
        <w:spacing w:after="0"/>
        <w:ind w:left="0"/>
        <w:jc w:val="both"/>
      </w:pPr>
      <w:r>
        <w:rPr>
          <w:rFonts w:ascii="Times New Roman"/>
          <w:b w:val="false"/>
          <w:i w:val="false"/>
          <w:color w:val="000000"/>
          <w:sz w:val="28"/>
        </w:rPr>
        <w:t>
      Схемы пастбищеоборотов и календарный график по использованию пастбищ, устанавливающий сезонные маршруты выпаса и передвижения сельскохозяйственных животных определяются КХ, КФХ, ТОО, СПК с учетом сведений указанных в настоящем плане самостоятельно землепользователями.</w:t>
      </w:r>
    </w:p>
    <w:p>
      <w:pPr>
        <w:spacing w:after="0"/>
        <w:ind w:left="0"/>
        <w:jc w:val="both"/>
      </w:pPr>
      <w:r>
        <w:rPr>
          <w:rFonts w:ascii="Times New Roman"/>
          <w:b w:val="false"/>
          <w:i w:val="false"/>
          <w:color w:val="000000"/>
          <w:sz w:val="28"/>
        </w:rPr>
        <w:t>
      На территории сельского округа имеется ветеринарный пункт, другие ветеринарные объекты отсутствуют.</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Тайбайского сельского округа</w:t>
      </w:r>
    </w:p>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Кусаин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 МРС-20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5крс*9=45, 20мрс*1,8=36. 45+36=81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Артеменко Валентина Ивановна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 МРС-3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5крс*9=45, 3мрс*1,8=5,4. 45+5,4=50,4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"Жунусов" Жунусов Мухтар Темиртасович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54г.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54крс*9=486га,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Тохтар Секенович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20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20л*10,8=216га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"Элита" Мамбур Валерий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6г.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крс *9га=54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"Никка" Соколов Никита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1крс*9=9га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Көшербай Дарын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13, Лошади – 10, МРС - 2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13крс*9=117га, 10л*10,8=108га, 2мрс*1,8=3,6га. 117+108+3,6=228,6га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Байконыр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39, МРС - 32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39крс*9=351га, 32мрс*1,8=57,6га. 351+57,6=408,6га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Абишевы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 - 8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8мрс*1,8=14,4га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Абишевы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Поляковы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2крс*9=18га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Друзик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5, МРС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5крс*9=45га, 10мрс*1,8=18га. 45+18=63га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 Ерлик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 МРС - 26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1крс*9=9га, 26мрс*1,8=46,8га. 9+46,8=55,8га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Панасюк Степан Степанович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1крс*9=9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Мацебура Андрей Сергеевич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 Аян Турсунханович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 Лошадь-1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4крс*9=36, 1л*10,8=10,8. 36+10,8=46,8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Кияшев Кайрат Карибжанович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 МРС-26, Лошади-3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5крс*9=45, 26мрс*1,8=46,8, 3л*10,8=32,4. 45+46,8+32,4=124,2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Ускенбаев Жанат Жаканбаевич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Серик Башкенович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Кульмагамбетов Жанбек Есильбаевич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17, МРС – 5, Лошади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17крс*9=153, 5мрс*1,8=9, 10л*10,8=108. 153+9+108=270га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"Наби" Блялов Амантай Набиевич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"Qazyna" Кияшев Максат Бапанович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18л*10,8=194,4га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"Сагандыков" Сагандыков Ерболат Габбасович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КРС-53г, МРС-97г.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53крс*9=477га, 97мрс*1,8=174,6га, 477га+174,6га=651,6га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"Шалтыков" Шалтыков Суиндык Толеубаевич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КРС-25г., МРС-32г., Лошади – 30г.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25крс*9=225га, 32мрс*1,8=57,6га, 30л*10,8=324га. 225га+57,6га+324га=606,6га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"Елтай" Блялов Аубакир Шайзадинович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101 г., Лошади – 172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101крс*9=909га, 172л*10,8=1857,6га. 909га+1857,6га=2766,6га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"Жахин" Жакин Женис Каиркенович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46 г., МРС – 127 г., Лошади – 23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46крс*9=414га, 127мрс*1,8=228,6га, 23л*10,8=248,4га. 414га+228,6га+248,4га=891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"Кызыл жар" Иманбаев Акжол Сагыдатович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"Иманбаевых" Иманбаев Сагыдат Мухаметкалиевич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 139 г., </w:t>
            </w:r>
          </w:p>
          <w:p>
            <w:pPr>
              <w:spacing w:after="20"/>
              <w:ind w:left="20"/>
              <w:jc w:val="both"/>
            </w:pPr>
            <w:r>
              <w:rPr>
                <w:rFonts w:ascii="Times New Roman"/>
                <w:b w:val="false"/>
                <w:i w:val="false"/>
                <w:color w:val="000000"/>
                <w:sz w:val="20"/>
              </w:rPr>
              <w:t>
МРС – 35 г., Лошади 11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крс * 9= 1251 га, 35мрс*1,8=63га, 11 л*10,8га=118,8 га. 1251га+63+118,8га=1432,8га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"Молдахметовых" Молдахметов Дулат Темирханович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 126г., МРС – 49 г., Лошади – 38 г.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126крс*9= 1134га, 49мрс*1,8=88,2га, 38л*10,8=410,4га. 1134га+88,2га+410,4га=1632,6га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"Байрузов" </w:t>
            </w:r>
          </w:p>
          <w:p>
            <w:pPr>
              <w:spacing w:after="20"/>
              <w:ind w:left="20"/>
              <w:jc w:val="both"/>
            </w:pPr>
            <w:r>
              <w:rPr>
                <w:rFonts w:ascii="Times New Roman"/>
                <w:b w:val="false"/>
                <w:i w:val="false"/>
                <w:color w:val="000000"/>
                <w:sz w:val="20"/>
              </w:rPr>
              <w:t>
Байрузов Нариман Маратович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41 г., МРС – 25 г., Лошади – 32г.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крс*9= 369 га, 25 мрс*1,8 га=45 га, 32л*10,8=345,6га. 369га+45га+345,6=759,6га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"Бейсембеков" Бейсембеков Кайрат Сеилханович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60г., МРС-9г., Лошади – 72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60крс*9=540га, 9мрс*1.8=16.2га, 72 л*10.8=777.6га. 540га+16.2га+777.6га=1333.8га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"Кусаинов" Кусаинов Ереймен Ильдебаевич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19г., МРС – 64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19крс*9=171 га, 64мрс*1,8=115,2 га, 171га+115,2га=286,2га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"Жарык" Кусаинов Уалихан Серикович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 39г.,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39крс*9=351га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"Сатжан" Сатжан Толеубай Иманжусупович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КРС-44г., МРС-46г., Лошади-10г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44крс*9=396га, 46мрс*1,8=82,8га, 10л*10,8=108га. 396га+82,8га+108га=586,8га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"Байжуманов" Байжуманов Асет Мирбахитович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М.Т., Тасбулатов Т., Тасбулатов Б.Т.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24, Лошади – 27, МРС - 6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24крс*9=216га, 27л*10,8=291,6га, 6мрс*1,8=10,8га. 216+291,6+10,8=518,4га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 Айнагельдинов Кантай Темирович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- 4г., МРС - 9г., Лошади-12г.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4крс*9=36га, 9мрс*1,8=16,2га, 12л*10,8=129,6га. 36га+16,2га+129,6га=181,8га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"Байербах" Баэрбах Владимир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149г., МРС – 353г., Лошади – 83г.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149крс*9=1341га, 353мрс*1,8=635,4га, 83л.*10,8=896,4га. 1341га+635,4га+896,4га=2872,8га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"Каратай" Блялов Серикбол Касыматович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КРС-51г., Лошади-9г.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54крс*9=486га, 9л.*10,8=97,2га. 486га+97,2га=583,2га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"Нұрсұлтан" Жантлеуов Ибраим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КРС-28г., МРС-30г., Лошади-18г.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28крс*9=252га, 30мрс*1,8=54га, 18л*10,8=194,4га. 252га+54га+194,4га=500,4га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Кайруллин Абылайхан Амандыкович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КРС-3г., Лошади – 18г.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3крс*9=27г., 18л*10,8=194,4га. 27га+194,4га=221,4га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"Заман" Кушербаев Досхан Нурланович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КРС-33г, МРС-27г, Лошади – 130г.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33крс*9=297га, 27мрс*1,8=48,6га., 130л*10,8=1404га. 297га+48,6га+1404га=1749,6га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"Шөптікөл" Кумшагамбетов Жанат Кенесович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КРС-20г., МРС-445г., Лошади-41г.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20крс*9=180га., 445мрс*1,8=801га., 41л*10,8=442,8га. 180га+801га+442,8га=1423,8га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"Карибай" Мамбеталина Несип Сатуалдиновна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КРС-15г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15крс*9=135га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"Айдос" Тулейбергенов Мирам Жумабаевич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КРС-28г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28крс*9=252га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"Касен" Хасенов Суиндык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КРС-11г., МРС-7г., Лошади-20г.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11крс*9=99га., 7мрс*1,8=12,6га., 20л*10,8=216га. 99га+12,6га+216га=327,6га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306,4га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"Нұрсат" Дюсембаев Жанел Шайхимович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КРС-17г., МРС-22г.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17крс*9=153га, 26мрс*1,8=46,8га. 153га+46,8га=199,8га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"Имагамбетов" Имагамбетов Кайрат Амантаевич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 Мусин Тлеутай Куатович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6крс*9=54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"Муратбек" Турегельдин Кайргельды Муратбекович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10крс*9=90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"Роллан" Тулендинов Кыдырбай Шпекбаевич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 МРС-24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6крс*9=54, 24мрс*1,8=43,2. 54+43,2=97,2га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Ныгметов Сарсенбай Кенесович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КРС-65, МРС-20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65крс*9=585, 20мрс*1,8=36. 585+36=621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Байбусинов К., Бесекеев Ж., Бесекеев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 МРС-4, Лошади-9.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6крс*9=54, 4мрс*1,8=7,2, 9л*10,8=97,2. 54+7,2+97,2=158,4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Имагамбетов Назар Амантаевич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КРС-7, МРС-5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7крс*9=63, 5мрс*1,8=9. 63+9=72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Рахимбекова Алтын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"Одеке" </w:t>
            </w:r>
          </w:p>
          <w:p>
            <w:pPr>
              <w:spacing w:after="20"/>
              <w:ind w:left="20"/>
              <w:jc w:val="both"/>
            </w:pPr>
            <w:r>
              <w:rPr>
                <w:rFonts w:ascii="Times New Roman"/>
                <w:b w:val="false"/>
                <w:i w:val="false"/>
                <w:color w:val="000000"/>
                <w:sz w:val="20"/>
              </w:rPr>
              <w:t>
Айтжанова Асемгуль Захарияновна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24 г., Лошади – 60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крс * 9 = 216 га, 60 л*10,8=648 га, </w:t>
            </w:r>
          </w:p>
          <w:p>
            <w:pPr>
              <w:spacing w:after="20"/>
              <w:ind w:left="20"/>
              <w:jc w:val="both"/>
            </w:pPr>
            <w:r>
              <w:rPr>
                <w:rFonts w:ascii="Times New Roman"/>
                <w:b w:val="false"/>
                <w:i w:val="false"/>
                <w:color w:val="000000"/>
                <w:sz w:val="20"/>
              </w:rPr>
              <w:t>
216га+648га=864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"Кумая" Ульбашев Виктор Сергеевич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7 г., МРС – 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7крс*9=63га, 9мрс*1,8=16,2га. 63га+16,2га=78,2га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"Пчелка" Парфенова Нина Петровна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"Берік" Рахимжанов Бейсембай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Игылманова Шайымжан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Карапыш Владимир Иванович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"Жуманова" Командир Берик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"Рустем" Сарсенбаева Гульмира Олжабаевна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Сахария Хавджалел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Сагындыкова Махаббат Конысовна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Кулимбаев Серик Мукашевич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Бейсембек Шуктаевич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Адайкин Юрий Юрьевич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 Жар 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"Султан-С"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"Сайран и Бразерс"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"Елікті-2020" Тугельбаева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23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23л*10,8=248,4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"Ереймен-тау 2005"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7крс*9 =63га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ТОО"Golden Energy corp."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"Аксуат"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"Ырыс-2016"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286крс*9=2574га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186крс*9=1674га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-1260,8</w:t>
            </w:r>
          </w:p>
        </w:tc>
      </w:tr>
    </w:tbl>
    <w:p>
      <w:pPr>
        <w:spacing w:after="0"/>
        <w:ind w:left="0"/>
        <w:jc w:val="left"/>
      </w:pPr>
      <w:r>
        <w:rPr>
          <w:rFonts w:ascii="Times New Roman"/>
          <w:b/>
          <w:i w:val="false"/>
          <w:color w:val="000000"/>
        </w:rPr>
        <w:t xml:space="preserve"> Сведения о наличие скота и пастбищных угодий по Тайбайскому сельскому округу в разрезе по населенным пунктам</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пастбищь,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пастищ,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Тайбай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КРС- 1573 головы,</w:t>
            </w:r>
          </w:p>
          <w:p>
            <w:pPr>
              <w:spacing w:after="20"/>
              <w:ind w:left="20"/>
              <w:jc w:val="both"/>
            </w:pPr>
            <w:r>
              <w:rPr>
                <w:rFonts w:ascii="Times New Roman"/>
                <w:b w:val="false"/>
                <w:i w:val="false"/>
                <w:color w:val="000000"/>
                <w:sz w:val="20"/>
              </w:rPr>
              <w:t>
(Из них маточное поголовье -904 голов),</w:t>
            </w:r>
          </w:p>
          <w:p>
            <w:pPr>
              <w:spacing w:after="20"/>
              <w:ind w:left="20"/>
              <w:jc w:val="both"/>
            </w:pPr>
            <w:r>
              <w:rPr>
                <w:rFonts w:ascii="Times New Roman"/>
                <w:b w:val="false"/>
                <w:i w:val="false"/>
                <w:color w:val="000000"/>
                <w:sz w:val="20"/>
              </w:rPr>
              <w:t>
МРС – 945 головы,</w:t>
            </w:r>
          </w:p>
          <w:p>
            <w:pPr>
              <w:spacing w:after="20"/>
              <w:ind w:left="20"/>
              <w:jc w:val="both"/>
            </w:pPr>
            <w:r>
              <w:rPr>
                <w:rFonts w:ascii="Times New Roman"/>
                <w:b w:val="false"/>
                <w:i w:val="false"/>
                <w:color w:val="000000"/>
                <w:sz w:val="20"/>
              </w:rPr>
              <w:t>
Лошади – 283 головы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1573гол.*9га/гол.=14157 га</w:t>
            </w:r>
          </w:p>
          <w:p>
            <w:pPr>
              <w:spacing w:after="20"/>
              <w:ind w:left="20"/>
              <w:jc w:val="both"/>
            </w:pPr>
            <w:r>
              <w:rPr>
                <w:rFonts w:ascii="Times New Roman"/>
                <w:b w:val="false"/>
                <w:i w:val="false"/>
                <w:color w:val="000000"/>
                <w:sz w:val="20"/>
              </w:rPr>
              <w:t>
(КРС (мат.) 904гол.*9га/гол.= 8136 га)</w:t>
            </w:r>
          </w:p>
          <w:p>
            <w:pPr>
              <w:spacing w:after="20"/>
              <w:ind w:left="20"/>
              <w:jc w:val="both"/>
            </w:pPr>
            <w:r>
              <w:rPr>
                <w:rFonts w:ascii="Times New Roman"/>
                <w:b w:val="false"/>
                <w:i w:val="false"/>
                <w:color w:val="000000"/>
                <w:sz w:val="20"/>
              </w:rPr>
              <w:t>
МРС 945гол.*1,8га/гол.=1701 га</w:t>
            </w:r>
          </w:p>
          <w:p>
            <w:pPr>
              <w:spacing w:after="20"/>
              <w:ind w:left="20"/>
              <w:jc w:val="both"/>
            </w:pPr>
            <w:r>
              <w:rPr>
                <w:rFonts w:ascii="Times New Roman"/>
                <w:b w:val="false"/>
                <w:i w:val="false"/>
                <w:color w:val="000000"/>
                <w:sz w:val="20"/>
              </w:rPr>
              <w:t>
Лошади 283гол.*10,8га/гол.=3056,4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6021га+1701га+3054,4га=</w:t>
            </w:r>
          </w:p>
          <w:p>
            <w:pPr>
              <w:spacing w:after="20"/>
              <w:ind w:left="20"/>
              <w:jc w:val="both"/>
            </w:pPr>
            <w:r>
              <w:rPr>
                <w:rFonts w:ascii="Times New Roman"/>
                <w:b w:val="false"/>
                <w:i w:val="false"/>
                <w:color w:val="000000"/>
                <w:sz w:val="20"/>
              </w:rPr>
              <w:t>
10776,4 га на отгонно-пастбищное содержание животных</w:t>
            </w:r>
          </w:p>
          <w:p>
            <w:pPr>
              <w:spacing w:after="20"/>
              <w:ind w:left="20"/>
              <w:jc w:val="both"/>
            </w:pPr>
            <w:r>
              <w:rPr>
                <w:rFonts w:ascii="Times New Roman"/>
                <w:b w:val="false"/>
                <w:i w:val="false"/>
                <w:color w:val="000000"/>
                <w:sz w:val="20"/>
              </w:rPr>
              <w:t>
8136га маточное поголовье</w:t>
            </w:r>
          </w:p>
          <w:p>
            <w:pPr>
              <w:spacing w:after="20"/>
              <w:ind w:left="20"/>
              <w:jc w:val="both"/>
            </w:pPr>
            <w:r>
              <w:rPr>
                <w:rFonts w:ascii="Times New Roman"/>
                <w:b w:val="false"/>
                <w:i w:val="false"/>
                <w:color w:val="000000"/>
                <w:sz w:val="20"/>
              </w:rPr>
              <w:t xml:space="preserve">
10905-8136га= 2769га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Ельтай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КРС- 198 головы</w:t>
            </w:r>
          </w:p>
          <w:p>
            <w:pPr>
              <w:spacing w:after="20"/>
              <w:ind w:left="20"/>
              <w:jc w:val="both"/>
            </w:pPr>
            <w:r>
              <w:rPr>
                <w:rFonts w:ascii="Times New Roman"/>
                <w:b w:val="false"/>
                <w:i w:val="false"/>
                <w:color w:val="000000"/>
                <w:sz w:val="20"/>
              </w:rPr>
              <w:t>
(из них маточное поголовье -117 голова)</w:t>
            </w:r>
          </w:p>
          <w:p>
            <w:pPr>
              <w:spacing w:after="20"/>
              <w:ind w:left="20"/>
              <w:jc w:val="both"/>
            </w:pPr>
            <w:r>
              <w:rPr>
                <w:rFonts w:ascii="Times New Roman"/>
                <w:b w:val="false"/>
                <w:i w:val="false"/>
                <w:color w:val="000000"/>
                <w:sz w:val="20"/>
              </w:rPr>
              <w:t>
МРС – 252 голов</w:t>
            </w:r>
          </w:p>
          <w:p>
            <w:pPr>
              <w:spacing w:after="20"/>
              <w:ind w:left="20"/>
              <w:jc w:val="both"/>
            </w:pPr>
            <w:r>
              <w:rPr>
                <w:rFonts w:ascii="Times New Roman"/>
                <w:b w:val="false"/>
                <w:i w:val="false"/>
                <w:color w:val="000000"/>
                <w:sz w:val="20"/>
              </w:rPr>
              <w:t>
Лощади -96 голов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198 гол.*9га/гол.= 1782 га</w:t>
            </w:r>
          </w:p>
          <w:p>
            <w:pPr>
              <w:spacing w:after="20"/>
              <w:ind w:left="20"/>
              <w:jc w:val="both"/>
            </w:pPr>
            <w:r>
              <w:rPr>
                <w:rFonts w:ascii="Times New Roman"/>
                <w:b w:val="false"/>
                <w:i w:val="false"/>
                <w:color w:val="000000"/>
                <w:sz w:val="20"/>
              </w:rPr>
              <w:t>
(КРС (мат.) 117гол.* 9 га/гол.=1053га)</w:t>
            </w:r>
          </w:p>
          <w:p>
            <w:pPr>
              <w:spacing w:after="20"/>
              <w:ind w:left="20"/>
              <w:jc w:val="both"/>
            </w:pPr>
            <w:r>
              <w:rPr>
                <w:rFonts w:ascii="Times New Roman"/>
                <w:b w:val="false"/>
                <w:i w:val="false"/>
                <w:color w:val="000000"/>
                <w:sz w:val="20"/>
              </w:rPr>
              <w:t>
МРС 252 гол.*1,8га/гол.=453,6га</w:t>
            </w:r>
          </w:p>
          <w:p>
            <w:pPr>
              <w:spacing w:after="20"/>
              <w:ind w:left="20"/>
              <w:jc w:val="both"/>
            </w:pPr>
            <w:r>
              <w:rPr>
                <w:rFonts w:ascii="Times New Roman"/>
                <w:b w:val="false"/>
                <w:i w:val="false"/>
                <w:color w:val="000000"/>
                <w:sz w:val="20"/>
              </w:rPr>
              <w:t>
Лошади 96гол.*10,8га/гол=1036,8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729га+453,6га+1036,8га=2219,4га на отгонно-пастбищное содержание животных</w:t>
            </w:r>
          </w:p>
          <w:p>
            <w:pPr>
              <w:spacing w:after="20"/>
              <w:ind w:left="20"/>
              <w:jc w:val="both"/>
            </w:pPr>
            <w:r>
              <w:rPr>
                <w:rFonts w:ascii="Times New Roman"/>
                <w:b w:val="false"/>
                <w:i w:val="false"/>
                <w:color w:val="000000"/>
                <w:sz w:val="20"/>
              </w:rPr>
              <w:t>
1053 га маточное поголовье</w:t>
            </w:r>
          </w:p>
          <w:p>
            <w:pPr>
              <w:spacing w:after="20"/>
              <w:ind w:left="20"/>
              <w:jc w:val="both"/>
            </w:pPr>
            <w:r>
              <w:rPr>
                <w:rFonts w:ascii="Times New Roman"/>
                <w:b w:val="false"/>
                <w:i w:val="false"/>
                <w:color w:val="000000"/>
                <w:sz w:val="20"/>
              </w:rPr>
              <w:t>
5890га-1053га=4837га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КРС- 203 головы</w:t>
            </w:r>
          </w:p>
          <w:p>
            <w:pPr>
              <w:spacing w:after="20"/>
              <w:ind w:left="20"/>
              <w:jc w:val="both"/>
            </w:pPr>
            <w:r>
              <w:rPr>
                <w:rFonts w:ascii="Times New Roman"/>
                <w:b w:val="false"/>
                <w:i w:val="false"/>
                <w:color w:val="000000"/>
                <w:sz w:val="20"/>
              </w:rPr>
              <w:t>
(из них маточное поголовье -135 голова)</w:t>
            </w:r>
          </w:p>
          <w:p>
            <w:pPr>
              <w:spacing w:after="20"/>
              <w:ind w:left="20"/>
              <w:jc w:val="both"/>
            </w:pPr>
            <w:r>
              <w:rPr>
                <w:rFonts w:ascii="Times New Roman"/>
                <w:b w:val="false"/>
                <w:i w:val="false"/>
                <w:color w:val="000000"/>
                <w:sz w:val="20"/>
              </w:rPr>
              <w:t>
МРС – 51 голов</w:t>
            </w:r>
          </w:p>
          <w:p>
            <w:pPr>
              <w:spacing w:after="20"/>
              <w:ind w:left="20"/>
              <w:jc w:val="both"/>
            </w:pPr>
            <w:r>
              <w:rPr>
                <w:rFonts w:ascii="Times New Roman"/>
                <w:b w:val="false"/>
                <w:i w:val="false"/>
                <w:color w:val="000000"/>
                <w:sz w:val="20"/>
              </w:rPr>
              <w:t>
Лощади -69 голов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203 гол.*9га/гол.= 1827 га</w:t>
            </w:r>
          </w:p>
          <w:p>
            <w:pPr>
              <w:spacing w:after="20"/>
              <w:ind w:left="20"/>
              <w:jc w:val="both"/>
            </w:pPr>
            <w:r>
              <w:rPr>
                <w:rFonts w:ascii="Times New Roman"/>
                <w:b w:val="false"/>
                <w:i w:val="false"/>
                <w:color w:val="000000"/>
                <w:sz w:val="20"/>
              </w:rPr>
              <w:t>
(КРС (мат.) 135гол.* 9 га/гол.=1215га)</w:t>
            </w:r>
          </w:p>
          <w:p>
            <w:pPr>
              <w:spacing w:after="20"/>
              <w:ind w:left="20"/>
              <w:jc w:val="both"/>
            </w:pPr>
            <w:r>
              <w:rPr>
                <w:rFonts w:ascii="Times New Roman"/>
                <w:b w:val="false"/>
                <w:i w:val="false"/>
                <w:color w:val="000000"/>
                <w:sz w:val="20"/>
              </w:rPr>
              <w:t>
МРС 51 гол.*1,8га/гол.=91,8 га</w:t>
            </w:r>
          </w:p>
          <w:p>
            <w:pPr>
              <w:spacing w:after="20"/>
              <w:ind w:left="20"/>
              <w:jc w:val="both"/>
            </w:pPr>
            <w:r>
              <w:rPr>
                <w:rFonts w:ascii="Times New Roman"/>
                <w:b w:val="false"/>
                <w:i w:val="false"/>
                <w:color w:val="000000"/>
                <w:sz w:val="20"/>
              </w:rPr>
              <w:t>
Лошади 69гол.*10,8га/гол=745,2га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612га+91,8га+745,2га=1449га на отгонно-пастбищное содержание животных</w:t>
            </w:r>
          </w:p>
          <w:p>
            <w:pPr>
              <w:spacing w:after="20"/>
              <w:ind w:left="20"/>
              <w:jc w:val="both"/>
            </w:pPr>
            <w:r>
              <w:rPr>
                <w:rFonts w:ascii="Times New Roman"/>
                <w:b w:val="false"/>
                <w:i w:val="false"/>
                <w:color w:val="000000"/>
                <w:sz w:val="20"/>
              </w:rPr>
              <w:t>
1215га маточное поголовье</w:t>
            </w:r>
          </w:p>
          <w:p>
            <w:pPr>
              <w:spacing w:after="20"/>
              <w:ind w:left="20"/>
              <w:jc w:val="both"/>
            </w:pPr>
            <w:r>
              <w:rPr>
                <w:rFonts w:ascii="Times New Roman"/>
                <w:b w:val="false"/>
                <w:i w:val="false"/>
                <w:color w:val="000000"/>
                <w:sz w:val="20"/>
              </w:rPr>
              <w:t>
5601га-1215га=4386га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Малтабар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КРС-421 гол,</w:t>
            </w:r>
          </w:p>
          <w:p>
            <w:pPr>
              <w:spacing w:after="20"/>
              <w:ind w:left="20"/>
              <w:jc w:val="both"/>
            </w:pPr>
            <w:r>
              <w:rPr>
                <w:rFonts w:ascii="Times New Roman"/>
                <w:b w:val="false"/>
                <w:i w:val="false"/>
                <w:color w:val="000000"/>
                <w:sz w:val="20"/>
              </w:rPr>
              <w:t>
(из них маточное поголовье -182 головы)</w:t>
            </w:r>
          </w:p>
          <w:p>
            <w:pPr>
              <w:spacing w:after="20"/>
              <w:ind w:left="20"/>
              <w:jc w:val="both"/>
            </w:pPr>
            <w:r>
              <w:rPr>
                <w:rFonts w:ascii="Times New Roman"/>
                <w:b w:val="false"/>
                <w:i w:val="false"/>
                <w:color w:val="000000"/>
                <w:sz w:val="20"/>
              </w:rPr>
              <w:t>
МРС- 405 головы</w:t>
            </w:r>
          </w:p>
          <w:p>
            <w:pPr>
              <w:spacing w:after="20"/>
              <w:ind w:left="20"/>
              <w:jc w:val="both"/>
            </w:pPr>
            <w:r>
              <w:rPr>
                <w:rFonts w:ascii="Times New Roman"/>
                <w:b w:val="false"/>
                <w:i w:val="false"/>
                <w:color w:val="000000"/>
                <w:sz w:val="20"/>
              </w:rPr>
              <w:t>
Лошади – 165 головы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421гол.*9га/гол.=3789га</w:t>
            </w:r>
          </w:p>
          <w:p>
            <w:pPr>
              <w:spacing w:after="20"/>
              <w:ind w:left="20"/>
              <w:jc w:val="both"/>
            </w:pPr>
            <w:r>
              <w:rPr>
                <w:rFonts w:ascii="Times New Roman"/>
                <w:b w:val="false"/>
                <w:i w:val="false"/>
                <w:color w:val="000000"/>
                <w:sz w:val="20"/>
              </w:rPr>
              <w:t xml:space="preserve">
(КРС (мат.) 182гол.*9га/гол.=1638га) </w:t>
            </w:r>
          </w:p>
          <w:p>
            <w:pPr>
              <w:spacing w:after="20"/>
              <w:ind w:left="20"/>
              <w:jc w:val="both"/>
            </w:pPr>
            <w:r>
              <w:rPr>
                <w:rFonts w:ascii="Times New Roman"/>
                <w:b w:val="false"/>
                <w:i w:val="false"/>
                <w:color w:val="000000"/>
                <w:sz w:val="20"/>
              </w:rPr>
              <w:t>
МРС 405гол.*1,8га/гол.=729га</w:t>
            </w:r>
          </w:p>
          <w:p>
            <w:pPr>
              <w:spacing w:after="20"/>
              <w:ind w:left="20"/>
              <w:jc w:val="both"/>
            </w:pPr>
            <w:r>
              <w:rPr>
                <w:rFonts w:ascii="Times New Roman"/>
                <w:b w:val="false"/>
                <w:i w:val="false"/>
                <w:color w:val="000000"/>
                <w:sz w:val="20"/>
              </w:rPr>
              <w:t>
Лошади 165гол.*10,8га/гол=1782га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2151га+729га +1782га= 4662 га на отгонно-пастбищное содержание животных</w:t>
            </w:r>
          </w:p>
          <w:p>
            <w:pPr>
              <w:spacing w:after="20"/>
              <w:ind w:left="20"/>
              <w:jc w:val="both"/>
            </w:pPr>
            <w:r>
              <w:rPr>
                <w:rFonts w:ascii="Times New Roman"/>
                <w:b w:val="false"/>
                <w:i w:val="false"/>
                <w:color w:val="000000"/>
                <w:sz w:val="20"/>
              </w:rPr>
              <w:t>
1638га маточное поголовье</w:t>
            </w:r>
          </w:p>
          <w:p>
            <w:pPr>
              <w:spacing w:after="20"/>
              <w:ind w:left="20"/>
              <w:jc w:val="both"/>
            </w:pPr>
            <w:r>
              <w:rPr>
                <w:rFonts w:ascii="Times New Roman"/>
                <w:b w:val="false"/>
                <w:i w:val="false"/>
                <w:color w:val="000000"/>
                <w:sz w:val="20"/>
              </w:rPr>
              <w:t>
5638га-1638га= 4000га</w:t>
            </w:r>
          </w:p>
        </w:tc>
      </w:tr>
    </w:tbl>
    <w:p>
      <w:pPr>
        <w:spacing w:after="0"/>
        <w:ind w:left="0"/>
        <w:jc w:val="left"/>
      </w:pPr>
      <w:r>
        <w:rPr>
          <w:rFonts w:ascii="Times New Roman"/>
          <w:b/>
          <w:i w:val="false"/>
          <w:color w:val="000000"/>
        </w:rPr>
        <w:t xml:space="preserve"> Сведения о перераспределения пастбищ для размещения поголовья сельскохозяйственных животных населения.</w:t>
      </w:r>
    </w:p>
    <w:p>
      <w:pPr>
        <w:spacing w:after="0"/>
        <w:ind w:left="0"/>
        <w:jc w:val="both"/>
      </w:pPr>
      <w:r>
        <w:rPr>
          <w:rFonts w:ascii="Times New Roman"/>
          <w:b w:val="false"/>
          <w:i w:val="false"/>
          <w:color w:val="000000"/>
          <w:sz w:val="28"/>
        </w:rPr>
        <w:t>
      Таблица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пастбищ,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669 гол. (с.Тайбай)</w:t>
            </w:r>
          </w:p>
          <w:p>
            <w:pPr>
              <w:spacing w:after="20"/>
              <w:ind w:left="20"/>
              <w:jc w:val="both"/>
            </w:pPr>
            <w:r>
              <w:rPr>
                <w:rFonts w:ascii="Times New Roman"/>
                <w:b w:val="false"/>
                <w:i w:val="false"/>
                <w:color w:val="000000"/>
                <w:sz w:val="20"/>
              </w:rPr>
              <w:t>
Лошади 200 гол. (с.Тайбай)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669 гол.*9га/гол.=6021га, Лошади 185 гол.*10,8=1998 га. </w:t>
            </w:r>
          </w:p>
          <w:p>
            <w:pPr>
              <w:spacing w:after="20"/>
              <w:ind w:left="20"/>
              <w:jc w:val="both"/>
            </w:pPr>
            <w:r>
              <w:rPr>
                <w:rFonts w:ascii="Times New Roman"/>
                <w:b w:val="false"/>
                <w:i w:val="false"/>
                <w:color w:val="000000"/>
                <w:sz w:val="20"/>
              </w:rPr>
              <w:t>
6021+1998=8019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8019 га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с.Ельтай – 2617,6га</w:t>
            </w:r>
          </w:p>
          <w:p>
            <w:pPr>
              <w:spacing w:after="20"/>
              <w:ind w:left="20"/>
              <w:jc w:val="both"/>
            </w:pPr>
            <w:r>
              <w:rPr>
                <w:rFonts w:ascii="Times New Roman"/>
                <w:b w:val="false"/>
                <w:i w:val="false"/>
                <w:color w:val="000000"/>
                <w:sz w:val="20"/>
              </w:rPr>
              <w:t>
с.Жарык – 2937га</w:t>
            </w:r>
          </w:p>
          <w:p>
            <w:pPr>
              <w:spacing w:after="20"/>
              <w:ind w:left="20"/>
              <w:jc w:val="both"/>
            </w:pPr>
            <w:r>
              <w:rPr>
                <w:rFonts w:ascii="Times New Roman"/>
                <w:b w:val="false"/>
                <w:i w:val="false"/>
                <w:color w:val="000000"/>
                <w:sz w:val="20"/>
              </w:rPr>
              <w:t>
земли КХ "Пчелка" 895га</w:t>
            </w:r>
          </w:p>
          <w:p>
            <w:pPr>
              <w:spacing w:after="20"/>
              <w:ind w:left="20"/>
              <w:jc w:val="both"/>
            </w:pPr>
            <w:r>
              <w:rPr>
                <w:rFonts w:ascii="Times New Roman"/>
                <w:b w:val="false"/>
                <w:i w:val="false"/>
                <w:color w:val="000000"/>
                <w:sz w:val="20"/>
              </w:rPr>
              <w:t>
земли ТОО "ZHER ANA" 1203га</w:t>
            </w:r>
          </w:p>
          <w:p>
            <w:pPr>
              <w:spacing w:after="20"/>
              <w:ind w:left="20"/>
              <w:jc w:val="both"/>
            </w:pPr>
            <w:r>
              <w:rPr>
                <w:rFonts w:ascii="Times New Roman"/>
                <w:b w:val="false"/>
                <w:i w:val="false"/>
                <w:color w:val="000000"/>
                <w:sz w:val="20"/>
              </w:rPr>
              <w:t>
КХ "Элита" 309га</w:t>
            </w:r>
          </w:p>
          <w:p>
            <w:pPr>
              <w:spacing w:after="20"/>
              <w:ind w:left="20"/>
              <w:jc w:val="both"/>
            </w:pPr>
            <w:r>
              <w:rPr>
                <w:rFonts w:ascii="Times New Roman"/>
                <w:b w:val="false"/>
                <w:i w:val="false"/>
                <w:color w:val="000000"/>
                <w:sz w:val="20"/>
              </w:rPr>
              <w:t>
КХ "Никка" 117 га</w:t>
            </w:r>
          </w:p>
          <w:p>
            <w:pPr>
              <w:spacing w:after="20"/>
              <w:ind w:left="20"/>
              <w:jc w:val="both"/>
            </w:pPr>
            <w:r>
              <w:rPr>
                <w:rFonts w:ascii="Times New Roman"/>
                <w:b w:val="false"/>
                <w:i w:val="false"/>
                <w:color w:val="000000"/>
                <w:sz w:val="20"/>
              </w:rPr>
              <w:t>
Итого 8078,6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8078,6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8078,6га-8019га= 59,6га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60 гол. (с.Малтабар)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62 гол.*10,8= 669,6га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Рахимбековой Алтын- 669,6га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669,6-669,6=0 га</w:t>
            </w:r>
          </w:p>
        </w:tc>
      </w:tr>
    </w:tbl>
    <w:p>
      <w:pPr>
        <w:spacing w:after="0"/>
        <w:ind w:left="0"/>
        <w:jc w:val="left"/>
      </w:pPr>
      <w:r>
        <w:rPr>
          <w:rFonts w:ascii="Times New Roman"/>
          <w:b/>
          <w:i w:val="false"/>
          <w:color w:val="000000"/>
        </w:rPr>
        <w:t xml:space="preserve"> Схема пастбищеоборота в селе Тайбай</w:t>
      </w:r>
    </w:p>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в селе Ельтай</w:t>
      </w:r>
    </w:p>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в селе Жарык</w:t>
      </w:r>
    </w:p>
    <w:p>
      <w:pPr>
        <w:spacing w:after="0"/>
        <w:ind w:left="0"/>
        <w:jc w:val="left"/>
      </w:pP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в селе Малтабар</w:t>
      </w:r>
    </w:p>
    <w:p>
      <w:pPr>
        <w:spacing w:after="0"/>
        <w:ind w:left="0"/>
        <w:jc w:val="left"/>
      </w:pP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Тайбай</w:t>
      </w:r>
    </w:p>
    <w:p>
      <w:pPr>
        <w:spacing w:after="0"/>
        <w:ind w:left="0"/>
        <w:jc w:val="left"/>
      </w:pP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Ельтай</w:t>
      </w:r>
    </w:p>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Жарык</w:t>
      </w:r>
    </w:p>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Малтабар</w:t>
      </w:r>
    </w:p>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Тайбай</w:t>
      </w:r>
    </w:p>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Ельтай</w:t>
      </w:r>
    </w:p>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Жарык</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Малтабар</w:t>
      </w:r>
    </w:p>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Тайбай</w:t>
      </w:r>
    </w:p>
    <w:p>
      <w:pPr>
        <w:spacing w:after="0"/>
        <w:ind w:left="0"/>
        <w:jc w:val="left"/>
      </w:pP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Ельтай</w:t>
      </w:r>
    </w:p>
    <w:p>
      <w:pPr>
        <w:spacing w:after="0"/>
        <w:ind w:left="0"/>
        <w:jc w:val="left"/>
      </w:pP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Жарык</w:t>
      </w:r>
    </w:p>
    <w:p>
      <w:pPr>
        <w:spacing w:after="0"/>
        <w:ind w:left="0"/>
        <w:jc w:val="left"/>
      </w:pPr>
      <w:r>
        <w:br/>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Малтабар</w:t>
      </w:r>
    </w:p>
    <w:p>
      <w:pPr>
        <w:spacing w:after="0"/>
        <w:ind w:left="0"/>
        <w:jc w:val="left"/>
      </w:pP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Тайбай</w:t>
      </w:r>
    </w:p>
    <w:p>
      <w:pPr>
        <w:spacing w:after="0"/>
        <w:ind w:left="0"/>
        <w:jc w:val="left"/>
      </w:pP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Ельтай</w:t>
      </w:r>
    </w:p>
    <w:p>
      <w:pPr>
        <w:spacing w:after="0"/>
        <w:ind w:left="0"/>
        <w:jc w:val="left"/>
      </w:pPr>
      <w:r>
        <w:br/>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Жарык</w:t>
      </w:r>
    </w:p>
    <w:p>
      <w:pPr>
        <w:spacing w:after="0"/>
        <w:ind w:left="0"/>
        <w:jc w:val="left"/>
      </w:pPr>
      <w:r>
        <w:br/>
      </w:r>
    </w:p>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Малтабар</w:t>
      </w:r>
    </w:p>
    <w:p>
      <w:pPr>
        <w:spacing w:after="0"/>
        <w:ind w:left="0"/>
        <w:jc w:val="left"/>
      </w:pP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Малтабар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Схема скотопрогона в Тайбайском сельском округе</w:t>
      </w:r>
    </w:p>
    <w:p>
      <w:pPr>
        <w:spacing w:after="0"/>
        <w:ind w:left="0"/>
        <w:jc w:val="left"/>
      </w:pP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"Байрузов", глава Байрузов Нариман Маратович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"Байрузов", глава Байрузов Нариман Маратович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01-006-022-737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"Заман" Батенов Кошербай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"Заман" Батенов Кошербай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"Заман" Батенов Кошербай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01-006-022-012, 013, 580, 507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"Каратай" Блялов Серикбол Касыматович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01-006-022-182, 365, 574, 575, 576, 1161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"Бейербах" Баэрбах Владимир Иванович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"Нурсултан" Жантлеуов Нурсултан Ибраимович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01-006-022-139, 140, 626, 689, 728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Соколов Никита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"Берік" Рахимжанов Бейсембай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01-006-022-388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01-006-022-357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01-006-022-603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01-006-022-387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"ZHER ANA" Атыгаев Токтар 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01-006-022-087, 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"Молдахмет" Молдахметов Дулат Темирханович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01-006-022-097, 098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"Кумая" Ульбашев Виктор Сергеевич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"Пчелка" Парфенова Нина Петровна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01-006-022-172, 647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"Элита" Мамбур Валерий Петрович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Сагындыков Жакуп Габбасович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Сагындыков Жакуп Габбасович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Хасенов Суюндик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Хасенов Суюндик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Хасенов Суюндик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Хасенов Суюндик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Тулейбергенов Мирам Жумабаевич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01-066-022-093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Жунусов Серик Башкенович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"QAZYNA", глава Кияшев Максат Бапанович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Кульмагамбетов Жанбек Есильбаевич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Кульмагамбетов Жанбек Есильбаевич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"Кызыл Жар - 1", Иманбаев Акжол Сагыдатович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"Кызыл Жар - 1", Иманбаев Акжол Сагыдатович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01-006-022-004, 064, 065, 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"Наби" Блялов Амантай Набиевич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"Иманбаевых" Иманбаев Сагыдат Мухаметкалиевич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"Карибай" Мамбеталина Несип Сатуалдиновна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"Имагамбетов" Имагамбетов Кайрат Амантаевич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Жунусов Мухтар Темиртасович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"Сатжан" Сатжан Тулеубай Иманжусіпулы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01006022442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"Шоптыколь" Кушмагамбетов Жанат Кенесович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"Нұрсат", глава Дюсембаев Жанел Шайхимович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Рахимбекова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Рахимбекова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Рахимбекова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01-006-022-692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"Одеке" Айтжанова Асемгуль Захарияновна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01-006-022-693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"Одеке" Айтжанова Асемгуль Захарияновна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"Байрузов", глава Байрузов Нариман Маратович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01-006-022-508, 509,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Панасюк Степан Степанович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Игылманова Шайымжан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 Мусин Тлеутай Куатович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01-006-022-081,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"Ускенбаев" Ускенбаев Жанат Жаканбаевич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01-006-022-014, 023, 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 Айнагельдинов Кантай Темирович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01-006-022-037, 038, 039, 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"Муратбек" Турегельдин Кайргельды Муратбекович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Мацебура Андрей Сергеевич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01-006-022-381, 382, 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"Роллан" Тулендинов Кыдырбай Шпекбаевич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01006022978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Шалтыков Суйндык Толеубаевич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01-006-022-390, 391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Карапыш Владимир Иванович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01-006-022-479, 480, 481, 482, 483, 484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"Ельтай" Блялов Аубакир Шайзадинович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"Ельтай" Блялов Аубакир Шайзадинович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01006022739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"Кусаинов" Кусаинов Ереймен Ильдабаевич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01006022981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"Бейсембеков" Бейсембеков Кайрат Сеилханович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"Жуманова" Командир Берик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"Кусаинов" Кусаинов Уалихан Серикович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"Байжуманов" Байжуманов Асет Мирбакытович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"Байжуманов" Байжуманов Асет Мирбакытович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"Сатжан" Сатжан Толеубай Иманжусіпулы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"Сатжан" Сатжан Толеубай Иманжусіпулы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"Рустем" Сарсенбаева Гульмира Олжабаевна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"Жахин" Жахин Женис Каиркенович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"Жахин" Жахин Женис Каиркенович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"Иманбаевых" Иманбаев Сагыдат Мухаметкалиевич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Сахария Хавджалел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01-006-022-1234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Ныгметов Сарсенбай Кенесович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01-006-022-1233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Кайруллин Абылайхан Амандыкович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01-006-022-1232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Алпыспаев Аян Турсунханович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Акимбаев Байканур Еламанович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01-006-022-1227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Көшербай Дарын Тоқтасынұлы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01-006-022-1226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"Иманбаевых", глава Иманбаев Сагыдат Мухаметкалиевич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"Сатжан", глава Сатжан Төлеубай Иманжүсіпұлы Мухаметкалиевич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01-006-022-1235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"Каратай", глава Блялов Серикбол Касыматович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01-006-022-1237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"Одеке", глава Айтжанова Асемгуль Захарияновна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01-006-022-1240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Сагындыкова Махаббат Конысовна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(2 гр Абишевы Талгат и Ляззат)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01-006-022-515, 516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(2 гр Поляковы)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Кулимбаев Серик Мукашевич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Т., Тасбулатов М.Т., Тасбулатов Б.Т.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Байбусинов К.К., Бесекеев Б.К., Бесекеев Ж.К.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Бейсембек Шуктаевич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01006022496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Кусаин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01-006-022-708,735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Адайкин Юрий Юрьевич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01-006-022-048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Артеменко Валентина Ивановна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01-006-022-745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Артеменко Валентина Ивановна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01006022495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 Ерлик Калауденович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Имагамбетов Назар Амантаевич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01-006-022-083, 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Кияшев Кайрат Карибжанович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(13 гр Панасюк С.С.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(13 гр Панасюк С.С.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(13 гр Панасюк С.С.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01006022498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(2 гр Абишевы Дулат и Ляззат)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"ВК-Агро"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"Ереймен-ТАУ 2005"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 Жар 2016"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 Жар 2016"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 Жар 2016"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01-006-022-022, 383,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"Султан-С"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"Сайран и Бразерс"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"Сайран и Бразерс"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"Тарлан-2019"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"ЕЛІКТІ-2020"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"ЕЛІКТІ-2020"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"Аксуат"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01-006-022-1238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"Ырыс-2016"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01-006-022-1239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"Ырыс-2016"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01-006-022-1230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"Береке"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01-006-041-132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ТОО"Golden Energy corp."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01-006-022-1209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"Сайран и Бразерс"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both"/>
      </w:pPr>
      <w:r>
        <w:rPr>
          <w:rFonts w:ascii="Times New Roman"/>
          <w:b w:val="false"/>
          <w:i w:val="false"/>
          <w:color w:val="000000"/>
          <w:sz w:val="28"/>
        </w:rPr>
        <w:t>
      Расшифровка аббревиатур:</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КХФ – крестьянское фермерское хозяйство;</w:t>
      </w:r>
    </w:p>
    <w:p>
      <w:pPr>
        <w:spacing w:after="0"/>
        <w:ind w:left="0"/>
        <w:jc w:val="both"/>
      </w:pPr>
      <w:r>
        <w:rPr>
          <w:rFonts w:ascii="Times New Roman"/>
          <w:b w:val="false"/>
          <w:i w:val="false"/>
          <w:color w:val="000000"/>
          <w:sz w:val="28"/>
        </w:rPr>
        <w:t>
      ТОО – товарищество с ограниченной ответственностью;</w:t>
      </w:r>
    </w:p>
    <w:p>
      <w:pPr>
        <w:spacing w:after="0"/>
        <w:ind w:left="0"/>
        <w:jc w:val="both"/>
      </w:pPr>
      <w:r>
        <w:rPr>
          <w:rFonts w:ascii="Times New Roman"/>
          <w:b w:val="false"/>
          <w:i w:val="false"/>
          <w:color w:val="000000"/>
          <w:sz w:val="28"/>
        </w:rPr>
        <w:t>
      СПК – селькохозяйственный производственный кооператив;</w:t>
      </w:r>
    </w:p>
    <w:p>
      <w:pPr>
        <w:spacing w:after="0"/>
        <w:ind w:left="0"/>
        <w:jc w:val="both"/>
      </w:pPr>
      <w:r>
        <w:rPr>
          <w:rFonts w:ascii="Times New Roman"/>
          <w:b w:val="false"/>
          <w:i w:val="false"/>
          <w:color w:val="000000"/>
          <w:sz w:val="28"/>
        </w:rPr>
        <w:t>
      ОДЗ – общедолевые землепользователи;</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p>
      <w:pPr>
        <w:spacing w:after="0"/>
        <w:ind w:left="0"/>
        <w:jc w:val="both"/>
      </w:pPr>
      <w:r>
        <w:rPr>
          <w:rFonts w:ascii="Times New Roman"/>
          <w:b w:val="false"/>
          <w:i w:val="false"/>
          <w:color w:val="000000"/>
          <w:sz w:val="28"/>
        </w:rPr>
        <w:t>
      с.Тайбай – село Тайбай;</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гол. – головы.</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230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2230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Приложение 6 к решениию</w:t>
            </w:r>
            <w:r>
              <w:br/>
            </w:r>
            <w:r>
              <w:rPr>
                <w:rFonts w:ascii="Times New Roman"/>
                <w:b w:val="false"/>
                <w:i w:val="false"/>
                <w:color w:val="000000"/>
                <w:sz w:val="20"/>
              </w:rPr>
              <w:t>Ерейментауского районного</w:t>
            </w:r>
            <w:r>
              <w:br/>
            </w:r>
            <w:r>
              <w:rPr>
                <w:rFonts w:ascii="Times New Roman"/>
                <w:b w:val="false"/>
                <w:i w:val="false"/>
                <w:color w:val="000000"/>
                <w:sz w:val="20"/>
              </w:rPr>
              <w:t>маслихата от "23" декабря</w:t>
            </w:r>
            <w:r>
              <w:br/>
            </w:r>
            <w:r>
              <w:rPr>
                <w:rFonts w:ascii="Times New Roman"/>
                <w:b w:val="false"/>
                <w:i w:val="false"/>
                <w:color w:val="000000"/>
                <w:sz w:val="20"/>
              </w:rPr>
              <w:t>2021 года № 7С-19/5-21</w:t>
            </w:r>
          </w:p>
        </w:tc>
      </w:tr>
    </w:tbl>
    <w:bookmarkStart w:name="z15" w:id="8"/>
    <w:p>
      <w:pPr>
        <w:spacing w:after="0"/>
        <w:ind w:left="0"/>
        <w:jc w:val="left"/>
      </w:pPr>
      <w:r>
        <w:rPr>
          <w:rFonts w:ascii="Times New Roman"/>
          <w:b/>
          <w:i w:val="false"/>
          <w:color w:val="000000"/>
        </w:rPr>
        <w:t xml:space="preserve"> План по управлению пастбищами и их использованию в Тургайском сельском округе на 2021 год</w:t>
      </w:r>
    </w:p>
    <w:bookmarkEnd w:id="8"/>
    <w:p>
      <w:pPr>
        <w:spacing w:after="0"/>
        <w:ind w:left="0"/>
        <w:jc w:val="both"/>
      </w:pPr>
      <w:r>
        <w:rPr>
          <w:rFonts w:ascii="Times New Roman"/>
          <w:b w:val="false"/>
          <w:i w:val="false"/>
          <w:color w:val="000000"/>
          <w:sz w:val="28"/>
        </w:rPr>
        <w:t>
      Настоящий План по управлению пастбищами и их использованию в Тургайском сельском округе на 2021 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 и иными нормативными правовыми актами.</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карту расположения пастбищ на территории Тургайского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Тургайском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схема скотопрогона;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w:t>
      </w:r>
    </w:p>
    <w:p>
      <w:pPr>
        <w:spacing w:after="0"/>
        <w:ind w:left="0"/>
        <w:jc w:val="both"/>
      </w:pPr>
      <w:r>
        <w:rPr>
          <w:rFonts w:ascii="Times New Roman"/>
          <w:b w:val="false"/>
          <w:i w:val="false"/>
          <w:color w:val="000000"/>
          <w:sz w:val="28"/>
        </w:rPr>
        <w:t>
      сведений о ветеринарно-санитарных объектах;</w:t>
      </w:r>
    </w:p>
    <w:p>
      <w:pPr>
        <w:spacing w:after="0"/>
        <w:ind w:left="0"/>
        <w:jc w:val="both"/>
      </w:pPr>
      <w:r>
        <w:rPr>
          <w:rFonts w:ascii="Times New Roman"/>
          <w:b w:val="false"/>
          <w:i w:val="false"/>
          <w:color w:val="000000"/>
          <w:sz w:val="28"/>
        </w:rPr>
        <w:t>
      имеется ветеринарный пункт, расположенный в здании акимата сельского округа по адресу - ул. К.Жанибекова, 21;</w:t>
      </w:r>
    </w:p>
    <w:p>
      <w:pPr>
        <w:spacing w:after="0"/>
        <w:ind w:left="0"/>
        <w:jc w:val="both"/>
      </w:pPr>
      <w:r>
        <w:rPr>
          <w:rFonts w:ascii="Times New Roman"/>
          <w:b w:val="false"/>
          <w:i w:val="false"/>
          <w:color w:val="000000"/>
          <w:sz w:val="28"/>
        </w:rPr>
        <w:t>
      два сибиро-язвенных захоронений, находящихся в урочище Айдарлы и у села Балыкты;</w:t>
      </w:r>
    </w:p>
    <w:p>
      <w:pPr>
        <w:spacing w:after="0"/>
        <w:ind w:left="0"/>
        <w:jc w:val="both"/>
      </w:pPr>
      <w:r>
        <w:rPr>
          <w:rFonts w:ascii="Times New Roman"/>
          <w:b w:val="false"/>
          <w:i w:val="false"/>
          <w:color w:val="000000"/>
          <w:sz w:val="28"/>
        </w:rPr>
        <w:t>
      в селах Тургай и Жана жол имеются скотомогильники для утилизации животных, расположенных по адресам – в селе Тургай, ул. Бейбитшилик 27/А, в селе Жана Жол, ул. М. Тайшык 16.</w:t>
      </w:r>
    </w:p>
    <w:p>
      <w:pPr>
        <w:spacing w:after="0"/>
        <w:ind w:left="0"/>
        <w:jc w:val="both"/>
      </w:pPr>
      <w:r>
        <w:rPr>
          <w:rFonts w:ascii="Times New Roman"/>
          <w:b w:val="false"/>
          <w:i w:val="false"/>
          <w:color w:val="000000"/>
          <w:sz w:val="28"/>
        </w:rPr>
        <w:t>
      данных о численности поголовья сельскохозяйственных животных с указанием их владельцев – пастбище пользователей, физических и (или) юридических лиц;</w:t>
      </w:r>
    </w:p>
    <w:p>
      <w:pPr>
        <w:spacing w:after="0"/>
        <w:ind w:left="0"/>
        <w:jc w:val="both"/>
      </w:pPr>
      <w:r>
        <w:rPr>
          <w:rFonts w:ascii="Times New Roman"/>
          <w:b w:val="false"/>
          <w:i w:val="false"/>
          <w:color w:val="000000"/>
          <w:sz w:val="28"/>
        </w:rPr>
        <w:t>
      данных о количестве гуртов, отар, табунов, сформированных по видам и половозрастным группам сельскохозяйственных животных;</w:t>
      </w:r>
    </w:p>
    <w:p>
      <w:pPr>
        <w:spacing w:after="0"/>
        <w:ind w:left="0"/>
        <w:jc w:val="both"/>
      </w:pPr>
      <w:r>
        <w:rPr>
          <w:rFonts w:ascii="Times New Roman"/>
          <w:b w:val="false"/>
          <w:i w:val="false"/>
          <w:color w:val="000000"/>
          <w:sz w:val="28"/>
        </w:rPr>
        <w:t>
      сведений о формировании поголовья сельскохозяйственных животных для выпаса на отгонных пастбищах;</w:t>
      </w:r>
    </w:p>
    <w:p>
      <w:pPr>
        <w:spacing w:after="0"/>
        <w:ind w:left="0"/>
        <w:jc w:val="both"/>
      </w:pPr>
      <w:r>
        <w:rPr>
          <w:rFonts w:ascii="Times New Roman"/>
          <w:b w:val="false"/>
          <w:i w:val="false"/>
          <w:color w:val="000000"/>
          <w:sz w:val="28"/>
        </w:rPr>
        <w:t>
      особенностей выпаса сельскохозяйственных животных на культурных и аридных пастбищах;</w:t>
      </w:r>
    </w:p>
    <w:p>
      <w:pPr>
        <w:spacing w:after="0"/>
        <w:ind w:left="0"/>
        <w:jc w:val="both"/>
      </w:pPr>
      <w:r>
        <w:rPr>
          <w:rFonts w:ascii="Times New Roman"/>
          <w:b w:val="false"/>
          <w:i w:val="false"/>
          <w:color w:val="000000"/>
          <w:sz w:val="28"/>
        </w:rPr>
        <w:t>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Тургайском сельском округе имеются 5 сельских населенных пунктов.</w:t>
      </w:r>
    </w:p>
    <w:p>
      <w:pPr>
        <w:spacing w:after="0"/>
        <w:ind w:left="0"/>
        <w:jc w:val="both"/>
      </w:pPr>
      <w:r>
        <w:rPr>
          <w:rFonts w:ascii="Times New Roman"/>
          <w:b w:val="false"/>
          <w:i w:val="false"/>
          <w:color w:val="000000"/>
          <w:sz w:val="28"/>
        </w:rPr>
        <w:t>
      Общая площадь территории Тургайского сельского округа 104707,3 гектар, из них пашни – 2536,9 га, пастбищные земли – 88140,1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90677 гектар;</w:t>
      </w:r>
    </w:p>
    <w:p>
      <w:pPr>
        <w:spacing w:after="0"/>
        <w:ind w:left="0"/>
        <w:jc w:val="both"/>
      </w:pPr>
      <w:r>
        <w:rPr>
          <w:rFonts w:ascii="Times New Roman"/>
          <w:b w:val="false"/>
          <w:i w:val="false"/>
          <w:color w:val="000000"/>
          <w:sz w:val="28"/>
        </w:rPr>
        <w:t>
      земли населенных пунктов – 14030,3 гектар;</w:t>
      </w:r>
    </w:p>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7 гектар;</w:t>
      </w:r>
    </w:p>
    <w:p>
      <w:pPr>
        <w:spacing w:after="0"/>
        <w:ind w:left="0"/>
        <w:jc w:val="both"/>
      </w:pPr>
      <w:r>
        <w:rPr>
          <w:rFonts w:ascii="Times New Roman"/>
          <w:b w:val="false"/>
          <w:i w:val="false"/>
          <w:color w:val="000000"/>
          <w:sz w:val="28"/>
        </w:rPr>
        <w:t>
      земли запаса – 3588,9 гектар.</w:t>
      </w:r>
    </w:p>
    <w:p>
      <w:pPr>
        <w:spacing w:after="0"/>
        <w:ind w:left="0"/>
        <w:jc w:val="both"/>
      </w:pPr>
      <w:r>
        <w:rPr>
          <w:rFonts w:ascii="Times New Roman"/>
          <w:b w:val="false"/>
          <w:i w:val="false"/>
          <w:color w:val="000000"/>
          <w:sz w:val="28"/>
        </w:rPr>
        <w:t>
      Рельеф округа представляет собой холмисто-волнистую денудационную равнину с многочисленными массивами холмисто-скалистого мелкосопочника и островных гор. Массивы холмисто-скалистого мелкосопочника представляют собой отдельные куполообразные сопки или группы сопок, по вершинам которых на дневную поверхность выходят кристаллические породы. Относительная высота сопок достигает 10-60 м, абсолютная – 250-400 м. Склоны сопок разной крутизны от 8 до 30º. Наиболее крутые сопки в северо-западной части в районе бывшего поселка Ишкульмес. Склоны сопок покрыты дресвяснистыми или щебнисто-суглинистыми отложениями, на которых образовались темно-каштановые малоразвитые почвы. Для них характерны петрофитные степи с кустарниками по склонам и разреженные сообщества петрофитного разнотравья и кустарников по вершинам. Холмисто-скалистый водораздельный мелкосопочник используется под выгон. Массивы мелкосопочника отделяются друг от друга глубокими балками и логами (Айдалинская балка, лог Тоскудук и др.). Эти понижения характерны наличием близкого залегания грунтовых вод, местами встречаются небольшие соленые озера. Здесь имеют распространение засоленные почвы, которые используются как пастбищные и сенокосные угодья. В юго-западной части округа резко выделяется островные Соколиные горы. Абсолютные высоты их достигают 464 м. Сложены горы из гранитов, которые имеют характерные формы выветривания – башни, грибы, отдельные гребки. Часто выходы гранитов принимают матрацевидные формы. Склоны гор покрыты дресвянистыми отложениями, на которых пятнами образовались темно-каштановые малоразвитые почвы. В юго-восточном направлении, в районе села Ржищево, горы переходят в гряды сопок. Характерной особенностью этой части является наличие густой сети узких межсопочных понижений. Центральная часть территории округа пересечена долинами речек Кедей и Тургайка. Пойменная терраса здесь не наблюдается, или она занимает небольшие площади, встречаясь прерывистыми участками. Холмисто-волнистые денудационные равнины занимают обширные межсопочные пространства. Эти равнины занимают в мелкосопочнике около 50% общей площади и располагаются на абсолютных высотах 160-300 м. Сложены они элювиально-делювиальными щебенисто-суглинистыми и озерно-аллювиальными песчано-глинистыми отложениями.</w:t>
      </w:r>
    </w:p>
    <w:p>
      <w:pPr>
        <w:spacing w:after="0"/>
        <w:ind w:left="0"/>
        <w:jc w:val="both"/>
      </w:pPr>
      <w:r>
        <w:rPr>
          <w:rFonts w:ascii="Times New Roman"/>
          <w:b w:val="false"/>
          <w:i w:val="false"/>
          <w:color w:val="000000"/>
          <w:sz w:val="28"/>
        </w:rPr>
        <w:t>
      По природным условиям территория Тургайского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Территория Тургайского сельского округа расположена в зоне сухих степей, где получил распространение дерновый тип почвообразования, где зональными почвами являются темно-каштановые. Кроме зональных почв получили широкое распространение интразональные почвы: солонцы, луговато-каштановые лугово-каштановые, луговые, лугово-болотные почвы и солончаки. По агроклиматическим показателям резко континентальный, это выражается большими колебаниями годовых и суточных температур, значительным превышением испаряемости над количеством выпадающих осадков.</w:t>
      </w:r>
    </w:p>
    <w:p>
      <w:pPr>
        <w:spacing w:after="0"/>
        <w:ind w:left="0"/>
        <w:jc w:val="both"/>
      </w:pPr>
      <w:r>
        <w:rPr>
          <w:rFonts w:ascii="Times New Roman"/>
          <w:b w:val="false"/>
          <w:i w:val="false"/>
          <w:color w:val="000000"/>
          <w:sz w:val="28"/>
        </w:rPr>
        <w:t>
      На 1 декабря 2020 года по данным подворного обхода в Тургайском сельском округе насчитывается (личное подворье населения и поголовье ТОО, КХ) крупного рогатого скота 4035 голов, из них маточное поголовье 1926 голов, мелкого рогатого скота 7210 голов, 2559 головы лошадей. Из них:</w:t>
      </w:r>
    </w:p>
    <w:p>
      <w:pPr>
        <w:spacing w:after="0"/>
        <w:ind w:left="0"/>
        <w:jc w:val="both"/>
      </w:pPr>
      <w:r>
        <w:rPr>
          <w:rFonts w:ascii="Times New Roman"/>
          <w:b w:val="false"/>
          <w:i w:val="false"/>
          <w:color w:val="000000"/>
          <w:sz w:val="28"/>
        </w:rPr>
        <w:t>
      в селе Тургай:</w:t>
      </w:r>
    </w:p>
    <w:p>
      <w:pPr>
        <w:spacing w:after="0"/>
        <w:ind w:left="0"/>
        <w:jc w:val="both"/>
      </w:pPr>
      <w:r>
        <w:rPr>
          <w:rFonts w:ascii="Times New Roman"/>
          <w:b w:val="false"/>
          <w:i w:val="false"/>
          <w:color w:val="000000"/>
          <w:sz w:val="28"/>
        </w:rPr>
        <w:t>
      крупного рогатого скота 997 головы, из них маточное поголовье 498 голова, мелкого рогатого скота 3158 голов, 462 голов лошадей.</w:t>
      </w:r>
    </w:p>
    <w:p>
      <w:pPr>
        <w:spacing w:after="0"/>
        <w:ind w:left="0"/>
        <w:jc w:val="both"/>
      </w:pPr>
      <w:r>
        <w:rPr>
          <w:rFonts w:ascii="Times New Roman"/>
          <w:b w:val="false"/>
          <w:i w:val="false"/>
          <w:color w:val="000000"/>
          <w:sz w:val="28"/>
        </w:rPr>
        <w:t>
      Площадь пастбищ составляет 9220 гектар.</w:t>
      </w:r>
    </w:p>
    <w:p>
      <w:pPr>
        <w:spacing w:after="0"/>
        <w:ind w:left="0"/>
        <w:jc w:val="both"/>
      </w:pPr>
      <w:r>
        <w:rPr>
          <w:rFonts w:ascii="Times New Roman"/>
          <w:b w:val="false"/>
          <w:i w:val="false"/>
          <w:color w:val="000000"/>
          <w:sz w:val="28"/>
        </w:rPr>
        <w:t>
      в селе Нижний Тургай:</w:t>
      </w:r>
    </w:p>
    <w:p>
      <w:pPr>
        <w:spacing w:after="0"/>
        <w:ind w:left="0"/>
        <w:jc w:val="both"/>
      </w:pPr>
      <w:r>
        <w:rPr>
          <w:rFonts w:ascii="Times New Roman"/>
          <w:b w:val="false"/>
          <w:i w:val="false"/>
          <w:color w:val="000000"/>
          <w:sz w:val="28"/>
        </w:rPr>
        <w:t>
      крупного рогатого скота 126 головы, из них маточное поголовье 40 голов, мелкого рогатого скота 326 головы, 39 головы лошадей.</w:t>
      </w:r>
    </w:p>
    <w:p>
      <w:pPr>
        <w:spacing w:after="0"/>
        <w:ind w:left="0"/>
        <w:jc w:val="both"/>
      </w:pPr>
      <w:r>
        <w:rPr>
          <w:rFonts w:ascii="Times New Roman"/>
          <w:b w:val="false"/>
          <w:i w:val="false"/>
          <w:color w:val="000000"/>
          <w:sz w:val="28"/>
        </w:rPr>
        <w:t>
      Площадь пастбищ составляет 1122 гектар.</w:t>
      </w:r>
    </w:p>
    <w:p>
      <w:pPr>
        <w:spacing w:after="0"/>
        <w:ind w:left="0"/>
        <w:jc w:val="both"/>
      </w:pPr>
      <w:r>
        <w:rPr>
          <w:rFonts w:ascii="Times New Roman"/>
          <w:b w:val="false"/>
          <w:i w:val="false"/>
          <w:color w:val="000000"/>
          <w:sz w:val="28"/>
        </w:rPr>
        <w:t>
      в селе Карагайлы:</w:t>
      </w:r>
    </w:p>
    <w:p>
      <w:pPr>
        <w:spacing w:after="0"/>
        <w:ind w:left="0"/>
        <w:jc w:val="both"/>
      </w:pPr>
      <w:r>
        <w:rPr>
          <w:rFonts w:ascii="Times New Roman"/>
          <w:b w:val="false"/>
          <w:i w:val="false"/>
          <w:color w:val="000000"/>
          <w:sz w:val="28"/>
        </w:rPr>
        <w:t>
      крупного рогатого скота 61 головы, из них маточное поголовье 38 голов, мелкого рогатого скота 371 голов, 124 головы лошадей.</w:t>
      </w:r>
    </w:p>
    <w:p>
      <w:pPr>
        <w:spacing w:after="0"/>
        <w:ind w:left="0"/>
        <w:jc w:val="both"/>
      </w:pPr>
      <w:r>
        <w:rPr>
          <w:rFonts w:ascii="Times New Roman"/>
          <w:b w:val="false"/>
          <w:i w:val="false"/>
          <w:color w:val="000000"/>
          <w:sz w:val="28"/>
        </w:rPr>
        <w:t>
      Площадь пастбищ составляет 1373 гектар.</w:t>
      </w:r>
    </w:p>
    <w:p>
      <w:pPr>
        <w:spacing w:after="0"/>
        <w:ind w:left="0"/>
        <w:jc w:val="both"/>
      </w:pPr>
      <w:r>
        <w:rPr>
          <w:rFonts w:ascii="Times New Roman"/>
          <w:b w:val="false"/>
          <w:i w:val="false"/>
          <w:color w:val="000000"/>
          <w:sz w:val="28"/>
        </w:rPr>
        <w:t>
      в селе Балыкты:</w:t>
      </w:r>
    </w:p>
    <w:p>
      <w:pPr>
        <w:spacing w:after="0"/>
        <w:ind w:left="0"/>
        <w:jc w:val="both"/>
      </w:pPr>
      <w:r>
        <w:rPr>
          <w:rFonts w:ascii="Times New Roman"/>
          <w:b w:val="false"/>
          <w:i w:val="false"/>
          <w:color w:val="000000"/>
          <w:sz w:val="28"/>
        </w:rPr>
        <w:t>
      крупного рогатого скота 157 головы, из них маточное поголовье 77 голов, мелкого рогатого скота 457 голов, 287 головы лошадей.</w:t>
      </w:r>
    </w:p>
    <w:p>
      <w:pPr>
        <w:spacing w:after="0"/>
        <w:ind w:left="0"/>
        <w:jc w:val="both"/>
      </w:pPr>
      <w:r>
        <w:rPr>
          <w:rFonts w:ascii="Times New Roman"/>
          <w:b w:val="false"/>
          <w:i w:val="false"/>
          <w:color w:val="000000"/>
          <w:sz w:val="28"/>
        </w:rPr>
        <w:t>
      Площадь пастбищ составляет 2948 гектар.</w:t>
      </w:r>
    </w:p>
    <w:p>
      <w:pPr>
        <w:spacing w:after="0"/>
        <w:ind w:left="0"/>
        <w:jc w:val="both"/>
      </w:pPr>
      <w:r>
        <w:rPr>
          <w:rFonts w:ascii="Times New Roman"/>
          <w:b w:val="false"/>
          <w:i w:val="false"/>
          <w:color w:val="000000"/>
          <w:sz w:val="28"/>
        </w:rPr>
        <w:t>
      в селе Жана жол:</w:t>
      </w:r>
    </w:p>
    <w:p>
      <w:pPr>
        <w:spacing w:after="0"/>
        <w:ind w:left="0"/>
        <w:jc w:val="both"/>
      </w:pPr>
      <w:r>
        <w:rPr>
          <w:rFonts w:ascii="Times New Roman"/>
          <w:b w:val="false"/>
          <w:i w:val="false"/>
          <w:color w:val="000000"/>
          <w:sz w:val="28"/>
        </w:rPr>
        <w:t>
      крупного рогатого скота 759 головы, из них маточное поголовье 334 голов, мелкого рогатого скота 800 голов, 224 головы лошадей.</w:t>
      </w:r>
    </w:p>
    <w:p>
      <w:pPr>
        <w:spacing w:after="0"/>
        <w:ind w:left="0"/>
        <w:jc w:val="both"/>
      </w:pPr>
      <w:r>
        <w:rPr>
          <w:rFonts w:ascii="Times New Roman"/>
          <w:b w:val="false"/>
          <w:i w:val="false"/>
          <w:color w:val="000000"/>
          <w:sz w:val="28"/>
        </w:rPr>
        <w:t>
      Площадь пастбищ составляет 9387 гектар.</w:t>
      </w:r>
    </w:p>
    <w:p>
      <w:pPr>
        <w:spacing w:after="0"/>
        <w:ind w:left="0"/>
        <w:jc w:val="both"/>
      </w:pPr>
      <w:r>
        <w:rPr>
          <w:rFonts w:ascii="Times New Roman"/>
          <w:b w:val="false"/>
          <w:i w:val="false"/>
          <w:color w:val="000000"/>
          <w:sz w:val="28"/>
        </w:rPr>
        <w:t>
      Поголовье в ТОО, КФХ составляет: крупного рогатого скота 1935 головы, мелкого рогатого скота 2098 головы, 1423 голов лошадей.</w:t>
      </w:r>
    </w:p>
    <w:p>
      <w:pPr>
        <w:spacing w:after="0"/>
        <w:ind w:left="0"/>
        <w:jc w:val="both"/>
      </w:pPr>
      <w:r>
        <w:rPr>
          <w:rFonts w:ascii="Times New Roman"/>
          <w:b w:val="false"/>
          <w:i w:val="false"/>
          <w:color w:val="000000"/>
          <w:sz w:val="28"/>
        </w:rPr>
        <w:t>
      Площадь пастбищ ТОО, КФХ составляет 60042,2 гектар.</w:t>
      </w:r>
    </w:p>
    <w:p>
      <w:pPr>
        <w:spacing w:after="0"/>
        <w:ind w:left="0"/>
        <w:jc w:val="both"/>
      </w:pPr>
      <w:r>
        <w:rPr>
          <w:rFonts w:ascii="Times New Roman"/>
          <w:b w:val="false"/>
          <w:i w:val="false"/>
          <w:color w:val="000000"/>
          <w:sz w:val="28"/>
        </w:rPr>
        <w:t>
      Для обеспечения сельскохозяйственных животных по Тургайскому сельскому округу имеются всего 84092,2 гектар пастбищных угодий. В черте населенных пунктов числится 24050 гектар пастбищ.</w:t>
      </w:r>
    </w:p>
    <w:p>
      <w:pPr>
        <w:spacing w:after="0"/>
        <w:ind w:left="0"/>
        <w:jc w:val="both"/>
      </w:pPr>
      <w:r>
        <w:rPr>
          <w:rFonts w:ascii="Times New Roman"/>
          <w:b w:val="false"/>
          <w:i w:val="false"/>
          <w:color w:val="000000"/>
          <w:sz w:val="28"/>
        </w:rPr>
        <w:t>
      Имеется распоряжение акима о безвозмездном прогоне скота через земли сельского округа животным КХ и ТОО:</w:t>
      </w:r>
    </w:p>
    <w:p>
      <w:pPr>
        <w:spacing w:after="0"/>
        <w:ind w:left="0"/>
        <w:jc w:val="both"/>
      </w:pPr>
      <w:r>
        <w:rPr>
          <w:rFonts w:ascii="Times New Roman"/>
          <w:b w:val="false"/>
          <w:i w:val="false"/>
          <w:color w:val="000000"/>
          <w:sz w:val="28"/>
        </w:rPr>
        <w:t>
      КХ "Аубакиров К-17" Аубакиров К.К., КХ "Дуйсенбай" Абденов К.Д., КХ "Ташенов" Ташенов Т.С., КХ "Мухамеджан" Бекмагамбетов Ж.С., КХ "Бекулан" Ахметов М.Д., КХ Альжанов О.Е.</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(с.Тургай, с.Нижний Тургай, с.Карагайлы, с.Балыкты, с.Жана жол.) по содержанию маточного (дойного) поголовья сельскохозяйственных животных при имеющихся пастбищных угодьях населенных пунктов с общей площадью 24050 га, потребности нет, при норме нагрузки 9 га на одну голову КРС, 1,8 га на одну голову МРС и 10,8 га на одну голову лошади.</w:t>
      </w:r>
    </w:p>
    <w:p>
      <w:pPr>
        <w:spacing w:after="0"/>
        <w:ind w:left="0"/>
        <w:jc w:val="both"/>
      </w:pPr>
      <w:r>
        <w:rPr>
          <w:rFonts w:ascii="Times New Roman"/>
          <w:b w:val="false"/>
          <w:i w:val="false"/>
          <w:color w:val="000000"/>
          <w:sz w:val="28"/>
        </w:rPr>
        <w:t>
      В общем по округу нехватка пастбищ составляет 16320,8 га.</w:t>
      </w:r>
    </w:p>
    <w:p>
      <w:pPr>
        <w:spacing w:after="0"/>
        <w:ind w:left="0"/>
        <w:jc w:val="both"/>
      </w:pPr>
      <w:r>
        <w:rPr>
          <w:rFonts w:ascii="Times New Roman"/>
          <w:b w:val="false"/>
          <w:i w:val="false"/>
          <w:color w:val="000000"/>
          <w:sz w:val="28"/>
        </w:rPr>
        <w:t>
      Сложившуюся потребность пастбищных угодий в товариществах крестьянских и фермерских хозяйствах (далее КХ, КФХ, ТОО, СПК) необходимо восполнить за счет выпаса сельскохозяйственных животных населения на землях в близлежащих незагруженных землях принадлежащих ТОО "Торгай" - 19774,9 га, ТОО "Майлыбай" - 181 га, СПК "Карагайлы – 275 га, КХ "Бекулан" - 124 га, КХ "Есим" - 1150 га.КХ "Мухамеджан" - 100 га, СПК "Торгай" - 111 га.</w:t>
      </w:r>
    </w:p>
    <w:p>
      <w:pPr>
        <w:spacing w:after="0"/>
        <w:ind w:left="0"/>
        <w:jc w:val="both"/>
      </w:pPr>
      <w:r>
        <w:rPr>
          <w:rFonts w:ascii="Times New Roman"/>
          <w:b w:val="false"/>
          <w:i w:val="false"/>
          <w:color w:val="000000"/>
          <w:sz w:val="28"/>
        </w:rPr>
        <w:t>
      При необходимости в дополнительных участках пастбищ будут заключены договора с землепользователями и акиматами граничащими с Тургайским сельским округом, а именно, с акиматами Бестогайского сельского округа, Новомарковского сельского округа и Тайбайского сельского округа.</w:t>
      </w:r>
    </w:p>
    <w:p>
      <w:pPr>
        <w:spacing w:after="0"/>
        <w:ind w:left="0"/>
        <w:jc w:val="both"/>
      </w:pPr>
      <w:r>
        <w:rPr>
          <w:rFonts w:ascii="Times New Roman"/>
          <w:b w:val="false"/>
          <w:i w:val="false"/>
          <w:color w:val="000000"/>
          <w:sz w:val="28"/>
        </w:rPr>
        <w:t>
      Для определения границ и местонахождения вышеуказанных земельных участков используется Автоматизированная информационная система государственного земельного кадастра (АИС ГЗК). По кадастровым номерам определяются географические координаты, внутренние и внешние границы земельных участков и площади.</w:t>
      </w:r>
    </w:p>
    <w:p>
      <w:pPr>
        <w:spacing w:after="0"/>
        <w:ind w:left="0"/>
        <w:jc w:val="both"/>
      </w:pPr>
      <w:r>
        <w:rPr>
          <w:rFonts w:ascii="Times New Roman"/>
          <w:b w:val="false"/>
          <w:i w:val="false"/>
          <w:color w:val="000000"/>
          <w:sz w:val="28"/>
        </w:rPr>
        <w:t>
      При использовании земель землепользователя с незагруженными землями землепользователем имеющего нехватки патбищ для поголовья скота, заключается договор между землепользователями. Так же, определяются границы земель для использования с уведомлением отдела земельных отношений Ерейментауского района.</w:t>
      </w:r>
    </w:p>
    <w:p>
      <w:pPr>
        <w:spacing w:after="0"/>
        <w:ind w:left="0"/>
        <w:jc w:val="both"/>
      </w:pPr>
      <w:r>
        <w:rPr>
          <w:rFonts w:ascii="Times New Roman"/>
          <w:b w:val="false"/>
          <w:i w:val="false"/>
          <w:color w:val="000000"/>
          <w:sz w:val="28"/>
        </w:rPr>
        <w:t>
      Землепользователи села Тургай и Нижний Тургай и жители села для водопоя используют озеро Доненколь, реки Тургайка и Кедей, безымянные плотины вблизи этих сел.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Землепользователи села Карагайлы и жители села для водопоя используют реку Кедей. Схемы доступа пастбищепользователей к водоисточникам.</w:t>
      </w:r>
    </w:p>
    <w:p>
      <w:pPr>
        <w:spacing w:after="0"/>
        <w:ind w:left="0"/>
        <w:jc w:val="both"/>
      </w:pPr>
      <w:r>
        <w:rPr>
          <w:rFonts w:ascii="Times New Roman"/>
          <w:b w:val="false"/>
          <w:i w:val="false"/>
          <w:color w:val="000000"/>
          <w:sz w:val="28"/>
        </w:rPr>
        <w:t>
      Землепользователи села Балыкты и жители села для водопоя используют реку Кедей и безымянные плотины в близи села Балыкты.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Землепользователи села Жана жол и жители села для водопоя используют реку Тургайка и мелкие природные водоемы вблизи села Жана жол.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xml:space="preserve">
      Среднесуточное водопотребление сельскохозяйственными животными определено согласно </w:t>
      </w:r>
      <w:r>
        <w:rPr>
          <w:rFonts w:ascii="Times New Roman"/>
          <w:b w:val="false"/>
          <w:i w:val="false"/>
          <w:color w:val="000000"/>
          <w:sz w:val="28"/>
        </w:rPr>
        <w:t>приказа</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"Методика по разработке удельных норм водопотребления и водоотведения".</w:t>
      </w:r>
    </w:p>
    <w:p>
      <w:pPr>
        <w:spacing w:after="0"/>
        <w:ind w:left="0"/>
        <w:jc w:val="left"/>
      </w:pPr>
      <w:r>
        <w:rPr>
          <w:rFonts w:ascii="Times New Roman"/>
          <w:b/>
          <w:i w:val="false"/>
          <w:color w:val="000000"/>
        </w:rPr>
        <w:t xml:space="preserve"> Среднесуточное водопотребление сельскохозяйственных животных, литр в сутки на 1 голову скота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животных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регион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молочные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сухостойные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Нетели в возрасте до 2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Телята в возрасте до 6 месяцев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с приплодом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взрослые супоросные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свиней в возрасте до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месяцев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рабочие, не кормящие матки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племенные, кормящие матки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1,5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7 месяцев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взрослые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овец в возрасте до 1 года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Схемы пастбищеоборотов и календарный график по использованию пастбищ, устанавливающий сезонные маршруты выпаса и передвижения сельскохозяйственных животных определяются КХ, КФХ, ТОО, СПК с учетом сведений указанных в настоящем плане самостоятельно землепользователями.</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Тургайского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"Аубакиров К-17" Аубакиров Канат Канжигалиевич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КРС-114г., </w:t>
            </w:r>
          </w:p>
          <w:p>
            <w:pPr>
              <w:spacing w:after="20"/>
              <w:ind w:left="20"/>
              <w:jc w:val="both"/>
            </w:pPr>
            <w:r>
              <w:rPr>
                <w:rFonts w:ascii="Times New Roman"/>
                <w:b w:val="false"/>
                <w:i w:val="false"/>
                <w:color w:val="000000"/>
                <w:sz w:val="20"/>
              </w:rPr>
              <w:t>
МРС-474г., Лошади – 11г.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114крс*9=1026га, 474мрс*1,8=853,2га, 11л*10,8=118,8га. 1026га+853,2га+118,8га=1998га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"Каржасбаев" Каржасбаев Мурат Кабылшарипович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КРС-5г., </w:t>
            </w:r>
          </w:p>
          <w:p>
            <w:pPr>
              <w:spacing w:after="20"/>
              <w:ind w:left="20"/>
              <w:jc w:val="both"/>
            </w:pPr>
            <w:r>
              <w:rPr>
                <w:rFonts w:ascii="Times New Roman"/>
                <w:b w:val="false"/>
                <w:i w:val="false"/>
                <w:color w:val="000000"/>
                <w:sz w:val="20"/>
              </w:rPr>
              <w:t>
МРС-90г., Лошади – 15г.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5крс*9=45га, </w:t>
            </w:r>
          </w:p>
          <w:p>
            <w:pPr>
              <w:spacing w:after="20"/>
              <w:ind w:left="20"/>
              <w:jc w:val="both"/>
            </w:pPr>
            <w:r>
              <w:rPr>
                <w:rFonts w:ascii="Times New Roman"/>
                <w:b w:val="false"/>
                <w:i w:val="false"/>
                <w:color w:val="000000"/>
                <w:sz w:val="20"/>
              </w:rPr>
              <w:t xml:space="preserve">
90мрс*1,8=162га, </w:t>
            </w:r>
          </w:p>
          <w:p>
            <w:pPr>
              <w:spacing w:after="20"/>
              <w:ind w:left="20"/>
              <w:jc w:val="both"/>
            </w:pPr>
            <w:r>
              <w:rPr>
                <w:rFonts w:ascii="Times New Roman"/>
                <w:b w:val="false"/>
                <w:i w:val="false"/>
                <w:color w:val="000000"/>
                <w:sz w:val="20"/>
              </w:rPr>
              <w:t>
15л*10,8=162га. 45га+162га+162га=369га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"Рахим" Камбалов Газис Тауекелович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КРС-137., </w:t>
            </w:r>
          </w:p>
          <w:p>
            <w:pPr>
              <w:spacing w:after="20"/>
              <w:ind w:left="20"/>
              <w:jc w:val="both"/>
            </w:pPr>
            <w:r>
              <w:rPr>
                <w:rFonts w:ascii="Times New Roman"/>
                <w:b w:val="false"/>
                <w:i w:val="false"/>
                <w:color w:val="000000"/>
                <w:sz w:val="20"/>
              </w:rPr>
              <w:t>
МРС-154., Лошади – 50г.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137крс*9=1233га, 154мрс*1,8=277,2га, </w:t>
            </w:r>
          </w:p>
          <w:p>
            <w:pPr>
              <w:spacing w:after="20"/>
              <w:ind w:left="20"/>
              <w:jc w:val="both"/>
            </w:pPr>
            <w:r>
              <w:rPr>
                <w:rFonts w:ascii="Times New Roman"/>
                <w:b w:val="false"/>
                <w:i w:val="false"/>
                <w:color w:val="000000"/>
                <w:sz w:val="20"/>
              </w:rPr>
              <w:t>
50л*10,8=540га. 1233га+277,2га+540га=2050,2га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"Дуйсенбай" Абденов Кенжебек Дюсембаевич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КРС-71г., </w:t>
            </w:r>
          </w:p>
          <w:p>
            <w:pPr>
              <w:spacing w:after="20"/>
              <w:ind w:left="20"/>
              <w:jc w:val="both"/>
            </w:pPr>
            <w:r>
              <w:rPr>
                <w:rFonts w:ascii="Times New Roman"/>
                <w:b w:val="false"/>
                <w:i w:val="false"/>
                <w:color w:val="000000"/>
                <w:sz w:val="20"/>
              </w:rPr>
              <w:t xml:space="preserve">
МРС-0г., </w:t>
            </w:r>
          </w:p>
          <w:p>
            <w:pPr>
              <w:spacing w:after="20"/>
              <w:ind w:left="20"/>
              <w:jc w:val="both"/>
            </w:pPr>
            <w:r>
              <w:rPr>
                <w:rFonts w:ascii="Times New Roman"/>
                <w:b w:val="false"/>
                <w:i w:val="false"/>
                <w:color w:val="000000"/>
                <w:sz w:val="20"/>
              </w:rPr>
              <w:t>
Лошади – 323г.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71крс*9=639га, </w:t>
            </w:r>
          </w:p>
          <w:p>
            <w:pPr>
              <w:spacing w:after="20"/>
              <w:ind w:left="20"/>
              <w:jc w:val="both"/>
            </w:pPr>
            <w:r>
              <w:rPr>
                <w:rFonts w:ascii="Times New Roman"/>
                <w:b w:val="false"/>
                <w:i w:val="false"/>
                <w:color w:val="000000"/>
                <w:sz w:val="20"/>
              </w:rPr>
              <w:t>
323л*10,8=3488,4га. 639га+3488га=4127га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"Ташенов" Ташенов Тлеубай Сансызбаевич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230г.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230л*10,8=2484га. </w:t>
            </w:r>
          </w:p>
          <w:p>
            <w:pPr>
              <w:spacing w:after="20"/>
              <w:ind w:left="20"/>
              <w:jc w:val="both"/>
            </w:pPr>
            <w:r>
              <w:rPr>
                <w:rFonts w:ascii="Times New Roman"/>
                <w:b w:val="false"/>
                <w:i w:val="false"/>
                <w:color w:val="000000"/>
                <w:sz w:val="20"/>
              </w:rPr>
              <w:t>
2484га=2484га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"Мухамеджан" Бекмагамбетов Жанат Сатаевич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КРС-62г., </w:t>
            </w:r>
          </w:p>
          <w:p>
            <w:pPr>
              <w:spacing w:after="20"/>
              <w:ind w:left="20"/>
              <w:jc w:val="both"/>
            </w:pPr>
            <w:r>
              <w:rPr>
                <w:rFonts w:ascii="Times New Roman"/>
                <w:b w:val="false"/>
                <w:i w:val="false"/>
                <w:color w:val="000000"/>
                <w:sz w:val="20"/>
              </w:rPr>
              <w:t>
МРС-77г., Лошади – 20г.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62крс*9=558га, </w:t>
            </w:r>
          </w:p>
          <w:p>
            <w:pPr>
              <w:spacing w:after="20"/>
              <w:ind w:left="20"/>
              <w:jc w:val="both"/>
            </w:pPr>
            <w:r>
              <w:rPr>
                <w:rFonts w:ascii="Times New Roman"/>
                <w:b w:val="false"/>
                <w:i w:val="false"/>
                <w:color w:val="000000"/>
                <w:sz w:val="20"/>
              </w:rPr>
              <w:t xml:space="preserve">
77мрс*1,8=138,6га, </w:t>
            </w:r>
          </w:p>
          <w:p>
            <w:pPr>
              <w:spacing w:after="20"/>
              <w:ind w:left="20"/>
              <w:jc w:val="both"/>
            </w:pPr>
            <w:r>
              <w:rPr>
                <w:rFonts w:ascii="Times New Roman"/>
                <w:b w:val="false"/>
                <w:i w:val="false"/>
                <w:color w:val="000000"/>
                <w:sz w:val="20"/>
              </w:rPr>
              <w:t>
20л*10,8=216га. 558га+138,6га+216га=912,6га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"Өріс", глава Еламанов Елдар Абайұлы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КРС-30г., </w:t>
            </w:r>
          </w:p>
          <w:p>
            <w:pPr>
              <w:spacing w:after="20"/>
              <w:ind w:left="20"/>
              <w:jc w:val="both"/>
            </w:pPr>
            <w:r>
              <w:rPr>
                <w:rFonts w:ascii="Times New Roman"/>
                <w:b w:val="false"/>
                <w:i w:val="false"/>
                <w:color w:val="000000"/>
                <w:sz w:val="20"/>
              </w:rPr>
              <w:t>
МРС-21г., Лошади – 20г.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30крс*9=270га, </w:t>
            </w:r>
          </w:p>
          <w:p>
            <w:pPr>
              <w:spacing w:after="20"/>
              <w:ind w:left="20"/>
              <w:jc w:val="both"/>
            </w:pPr>
            <w:r>
              <w:rPr>
                <w:rFonts w:ascii="Times New Roman"/>
                <w:b w:val="false"/>
                <w:i w:val="false"/>
                <w:color w:val="000000"/>
                <w:sz w:val="20"/>
              </w:rPr>
              <w:t xml:space="preserve">
21мрс*1,8=37,8га, </w:t>
            </w:r>
          </w:p>
          <w:p>
            <w:pPr>
              <w:spacing w:after="20"/>
              <w:ind w:left="20"/>
              <w:jc w:val="both"/>
            </w:pPr>
            <w:r>
              <w:rPr>
                <w:rFonts w:ascii="Times New Roman"/>
                <w:b w:val="false"/>
                <w:i w:val="false"/>
                <w:color w:val="000000"/>
                <w:sz w:val="20"/>
              </w:rPr>
              <w:t>
20л*10,8=216га. 270га+37,8га+216га=523,8га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"Бекулан" Ахметов М.Д.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КРС-30г., </w:t>
            </w:r>
          </w:p>
          <w:p>
            <w:pPr>
              <w:spacing w:after="20"/>
              <w:ind w:left="20"/>
              <w:jc w:val="both"/>
            </w:pPr>
            <w:r>
              <w:rPr>
                <w:rFonts w:ascii="Times New Roman"/>
                <w:b w:val="false"/>
                <w:i w:val="false"/>
                <w:color w:val="000000"/>
                <w:sz w:val="20"/>
              </w:rPr>
              <w:t>
МРС-83г., Лошади – 50г.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30крс*9=270га, </w:t>
            </w:r>
          </w:p>
          <w:p>
            <w:pPr>
              <w:spacing w:after="20"/>
              <w:ind w:left="20"/>
              <w:jc w:val="both"/>
            </w:pPr>
            <w:r>
              <w:rPr>
                <w:rFonts w:ascii="Times New Roman"/>
                <w:b w:val="false"/>
                <w:i w:val="false"/>
                <w:color w:val="000000"/>
                <w:sz w:val="20"/>
              </w:rPr>
              <w:t xml:space="preserve">
83мрс*1,8=149,4га, </w:t>
            </w:r>
          </w:p>
          <w:p>
            <w:pPr>
              <w:spacing w:after="20"/>
              <w:ind w:left="20"/>
              <w:jc w:val="both"/>
            </w:pPr>
            <w:r>
              <w:rPr>
                <w:rFonts w:ascii="Times New Roman"/>
                <w:b w:val="false"/>
                <w:i w:val="false"/>
                <w:color w:val="000000"/>
                <w:sz w:val="20"/>
              </w:rPr>
              <w:t>
50л*10,8=540га. 270га+149,4га+540га=959,4га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Альжанов Омержан Елеманович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"Торгай"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КРС-429г.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429крс*9=3861га,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"Сезим-Ер"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КРС-93г.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93крс*9=837га,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"SataІ-2017"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КРС-128г., </w:t>
            </w:r>
          </w:p>
          <w:p>
            <w:pPr>
              <w:spacing w:after="20"/>
              <w:ind w:left="20"/>
              <w:jc w:val="both"/>
            </w:pPr>
            <w:r>
              <w:rPr>
                <w:rFonts w:ascii="Times New Roman"/>
                <w:b w:val="false"/>
                <w:i w:val="false"/>
                <w:color w:val="000000"/>
                <w:sz w:val="20"/>
              </w:rPr>
              <w:t>
МРС-112г., Лошади – 128г.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128крс*9=1152га, </w:t>
            </w:r>
          </w:p>
          <w:p>
            <w:pPr>
              <w:spacing w:after="20"/>
              <w:ind w:left="20"/>
              <w:jc w:val="both"/>
            </w:pPr>
            <w:r>
              <w:rPr>
                <w:rFonts w:ascii="Times New Roman"/>
                <w:b w:val="false"/>
                <w:i w:val="false"/>
                <w:color w:val="000000"/>
                <w:sz w:val="20"/>
              </w:rPr>
              <w:t xml:space="preserve">
112 мрс*1,8=201,6га, </w:t>
            </w:r>
          </w:p>
          <w:p>
            <w:pPr>
              <w:spacing w:after="20"/>
              <w:ind w:left="20"/>
              <w:jc w:val="both"/>
            </w:pPr>
            <w:r>
              <w:rPr>
                <w:rFonts w:ascii="Times New Roman"/>
                <w:b w:val="false"/>
                <w:i w:val="false"/>
                <w:color w:val="000000"/>
                <w:sz w:val="20"/>
              </w:rPr>
              <w:t>
128л*10,8=1382,4га. 1152га+201,6га+1382,4га=2736га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"Соколинки и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КРС-310г., </w:t>
            </w:r>
          </w:p>
          <w:p>
            <w:pPr>
              <w:spacing w:after="20"/>
              <w:ind w:left="20"/>
              <w:jc w:val="both"/>
            </w:pPr>
            <w:r>
              <w:rPr>
                <w:rFonts w:ascii="Times New Roman"/>
                <w:b w:val="false"/>
                <w:i w:val="false"/>
                <w:color w:val="000000"/>
                <w:sz w:val="20"/>
              </w:rPr>
              <w:t>
МРС-120г.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310крс*9=2790га, </w:t>
            </w:r>
          </w:p>
          <w:p>
            <w:pPr>
              <w:spacing w:after="20"/>
              <w:ind w:left="20"/>
              <w:jc w:val="both"/>
            </w:pPr>
            <w:r>
              <w:rPr>
                <w:rFonts w:ascii="Times New Roman"/>
                <w:b w:val="false"/>
                <w:i w:val="false"/>
                <w:color w:val="000000"/>
                <w:sz w:val="20"/>
              </w:rPr>
              <w:t xml:space="preserve">
120 мрс*1,8=216га, </w:t>
            </w:r>
          </w:p>
          <w:p>
            <w:pPr>
              <w:spacing w:after="20"/>
              <w:ind w:left="20"/>
              <w:jc w:val="both"/>
            </w:pPr>
            <w:r>
              <w:rPr>
                <w:rFonts w:ascii="Times New Roman"/>
                <w:b w:val="false"/>
                <w:i w:val="false"/>
                <w:color w:val="000000"/>
                <w:sz w:val="20"/>
              </w:rPr>
              <w:t>
2790га+216га=3006га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"ABC-АГРО"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КРС-7г.,</w:t>
            </w:r>
          </w:p>
          <w:p>
            <w:pPr>
              <w:spacing w:after="20"/>
              <w:ind w:left="20"/>
              <w:jc w:val="both"/>
            </w:pPr>
            <w:r>
              <w:rPr>
                <w:rFonts w:ascii="Times New Roman"/>
                <w:b w:val="false"/>
                <w:i w:val="false"/>
                <w:color w:val="000000"/>
                <w:sz w:val="20"/>
              </w:rPr>
              <w:t xml:space="preserve">
 МРС-75г.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7крс*9=63га, </w:t>
            </w:r>
          </w:p>
          <w:p>
            <w:pPr>
              <w:spacing w:after="20"/>
              <w:ind w:left="20"/>
              <w:jc w:val="both"/>
            </w:pPr>
            <w:r>
              <w:rPr>
                <w:rFonts w:ascii="Times New Roman"/>
                <w:b w:val="false"/>
                <w:i w:val="false"/>
                <w:color w:val="000000"/>
                <w:sz w:val="20"/>
              </w:rPr>
              <w:t xml:space="preserve">
75 мрс*1,8=135га, </w:t>
            </w:r>
          </w:p>
          <w:p>
            <w:pPr>
              <w:spacing w:after="20"/>
              <w:ind w:left="20"/>
              <w:jc w:val="both"/>
            </w:pPr>
            <w:r>
              <w:rPr>
                <w:rFonts w:ascii="Times New Roman"/>
                <w:b w:val="false"/>
                <w:i w:val="false"/>
                <w:color w:val="000000"/>
                <w:sz w:val="20"/>
              </w:rPr>
              <w:t>
63га+135га=198га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"Эмир-Мерген"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КРС-39г., </w:t>
            </w:r>
          </w:p>
          <w:p>
            <w:pPr>
              <w:spacing w:after="20"/>
              <w:ind w:left="20"/>
              <w:jc w:val="both"/>
            </w:pPr>
            <w:r>
              <w:rPr>
                <w:rFonts w:ascii="Times New Roman"/>
                <w:b w:val="false"/>
                <w:i w:val="false"/>
                <w:color w:val="000000"/>
                <w:sz w:val="20"/>
              </w:rPr>
              <w:t xml:space="preserve">
МРС-217г.,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39крс*9=351га, </w:t>
            </w:r>
          </w:p>
          <w:p>
            <w:pPr>
              <w:spacing w:after="20"/>
              <w:ind w:left="20"/>
              <w:jc w:val="both"/>
            </w:pPr>
            <w:r>
              <w:rPr>
                <w:rFonts w:ascii="Times New Roman"/>
                <w:b w:val="false"/>
                <w:i w:val="false"/>
                <w:color w:val="000000"/>
                <w:sz w:val="20"/>
              </w:rPr>
              <w:t xml:space="preserve">
217 мрс*1,8=390,6га, </w:t>
            </w:r>
          </w:p>
          <w:p>
            <w:pPr>
              <w:spacing w:after="20"/>
              <w:ind w:left="20"/>
              <w:jc w:val="both"/>
            </w:pPr>
            <w:r>
              <w:rPr>
                <w:rFonts w:ascii="Times New Roman"/>
                <w:b w:val="false"/>
                <w:i w:val="false"/>
                <w:color w:val="000000"/>
                <w:sz w:val="20"/>
              </w:rPr>
              <w:t>
351га+390,6га=741,6га.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"МАЙЛЫБАЙ-2020"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КРС-28г., </w:t>
            </w:r>
          </w:p>
          <w:p>
            <w:pPr>
              <w:spacing w:after="20"/>
              <w:ind w:left="20"/>
              <w:jc w:val="both"/>
            </w:pPr>
            <w:r>
              <w:rPr>
                <w:rFonts w:ascii="Times New Roman"/>
                <w:b w:val="false"/>
                <w:i w:val="false"/>
                <w:color w:val="000000"/>
                <w:sz w:val="20"/>
              </w:rPr>
              <w:t>
МРС-120г., Лошади – 12г.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28крс*9=252га, </w:t>
            </w:r>
          </w:p>
          <w:p>
            <w:pPr>
              <w:spacing w:after="20"/>
              <w:ind w:left="20"/>
              <w:jc w:val="both"/>
            </w:pPr>
            <w:r>
              <w:rPr>
                <w:rFonts w:ascii="Times New Roman"/>
                <w:b w:val="false"/>
                <w:i w:val="false"/>
                <w:color w:val="000000"/>
                <w:sz w:val="20"/>
              </w:rPr>
              <w:t xml:space="preserve">
120 мрс*1,8=216га, </w:t>
            </w:r>
          </w:p>
          <w:p>
            <w:pPr>
              <w:spacing w:after="20"/>
              <w:ind w:left="20"/>
              <w:jc w:val="both"/>
            </w:pPr>
            <w:r>
              <w:rPr>
                <w:rFonts w:ascii="Times New Roman"/>
                <w:b w:val="false"/>
                <w:i w:val="false"/>
                <w:color w:val="000000"/>
                <w:sz w:val="20"/>
              </w:rPr>
              <w:t>
12л*10,8=129,6га. 252га+216га+129,6га=597,6га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"Стаханово-Агро"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"Жана Жол -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"Ортау"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28г.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28л*10,8=302,4га.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"Қарағайлы"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КРС-66г., </w:t>
            </w:r>
          </w:p>
          <w:p>
            <w:pPr>
              <w:spacing w:after="20"/>
              <w:ind w:left="20"/>
              <w:jc w:val="both"/>
            </w:pPr>
            <w:r>
              <w:rPr>
                <w:rFonts w:ascii="Times New Roman"/>
                <w:b w:val="false"/>
                <w:i w:val="false"/>
                <w:color w:val="000000"/>
                <w:sz w:val="20"/>
              </w:rPr>
              <w:t>
МРС-138г., Лошади – 50г.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66крс*9=594га, </w:t>
            </w:r>
          </w:p>
          <w:p>
            <w:pPr>
              <w:spacing w:after="20"/>
              <w:ind w:left="20"/>
              <w:jc w:val="both"/>
            </w:pPr>
            <w:r>
              <w:rPr>
                <w:rFonts w:ascii="Times New Roman"/>
                <w:b w:val="false"/>
                <w:i w:val="false"/>
                <w:color w:val="000000"/>
                <w:sz w:val="20"/>
              </w:rPr>
              <w:t xml:space="preserve">
138 мрс*1,8=248,4га, </w:t>
            </w:r>
          </w:p>
          <w:p>
            <w:pPr>
              <w:spacing w:after="20"/>
              <w:ind w:left="20"/>
              <w:jc w:val="both"/>
            </w:pPr>
            <w:r>
              <w:rPr>
                <w:rFonts w:ascii="Times New Roman"/>
                <w:b w:val="false"/>
                <w:i w:val="false"/>
                <w:color w:val="000000"/>
                <w:sz w:val="20"/>
              </w:rPr>
              <w:t>
50л*10,8=540га. 594га+248,4га+540га=1382,4га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"Профессиональный лицей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КРС-51г., </w:t>
            </w:r>
          </w:p>
          <w:p>
            <w:pPr>
              <w:spacing w:after="20"/>
              <w:ind w:left="20"/>
              <w:jc w:val="both"/>
            </w:pPr>
            <w:r>
              <w:rPr>
                <w:rFonts w:ascii="Times New Roman"/>
                <w:b w:val="false"/>
                <w:i w:val="false"/>
                <w:color w:val="000000"/>
                <w:sz w:val="20"/>
              </w:rPr>
              <w:t xml:space="preserve">
МРС-8г., </w:t>
            </w:r>
          </w:p>
          <w:p>
            <w:pPr>
              <w:spacing w:after="20"/>
              <w:ind w:left="20"/>
              <w:jc w:val="both"/>
            </w:pPr>
            <w:r>
              <w:rPr>
                <w:rFonts w:ascii="Times New Roman"/>
                <w:b w:val="false"/>
                <w:i w:val="false"/>
                <w:color w:val="000000"/>
                <w:sz w:val="20"/>
              </w:rPr>
              <w:t>
Лошади – 11г.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51крс*9=459га, </w:t>
            </w:r>
          </w:p>
          <w:p>
            <w:pPr>
              <w:spacing w:after="20"/>
              <w:ind w:left="20"/>
              <w:jc w:val="both"/>
            </w:pPr>
            <w:r>
              <w:rPr>
                <w:rFonts w:ascii="Times New Roman"/>
                <w:b w:val="false"/>
                <w:i w:val="false"/>
                <w:color w:val="000000"/>
                <w:sz w:val="20"/>
              </w:rPr>
              <w:t xml:space="preserve">
8 мрс*1,8=14,4га, </w:t>
            </w:r>
          </w:p>
          <w:p>
            <w:pPr>
              <w:spacing w:after="20"/>
              <w:ind w:left="20"/>
              <w:jc w:val="both"/>
            </w:pPr>
            <w:r>
              <w:rPr>
                <w:rFonts w:ascii="Times New Roman"/>
                <w:b w:val="false"/>
                <w:i w:val="false"/>
                <w:color w:val="000000"/>
                <w:sz w:val="20"/>
              </w:rPr>
              <w:t>
11л*10,8=118,8га. 459га+14,4га+118,8га=592,2га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10625</w:t>
            </w:r>
          </w:p>
        </w:tc>
      </w:tr>
    </w:tbl>
    <w:p>
      <w:pPr>
        <w:spacing w:after="0"/>
        <w:ind w:left="0"/>
        <w:jc w:val="left"/>
      </w:pPr>
      <w:r>
        <w:rPr>
          <w:rFonts w:ascii="Times New Roman"/>
          <w:b/>
          <w:i w:val="false"/>
          <w:color w:val="000000"/>
        </w:rPr>
        <w:t xml:space="preserve"> Сведения о наличие скота и пастбищных угодий по Тургайскому сельскому округу в разрезе по населенным пунктам</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пастбищь,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пастищ,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Тургай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КРС- 997 головы,</w:t>
            </w:r>
          </w:p>
          <w:p>
            <w:pPr>
              <w:spacing w:after="20"/>
              <w:ind w:left="20"/>
              <w:jc w:val="both"/>
            </w:pPr>
            <w:r>
              <w:rPr>
                <w:rFonts w:ascii="Times New Roman"/>
                <w:b w:val="false"/>
                <w:i w:val="false"/>
                <w:color w:val="000000"/>
                <w:sz w:val="20"/>
              </w:rPr>
              <w:t>
(Из них маточное поголовье -498 голов),</w:t>
            </w:r>
          </w:p>
          <w:p>
            <w:pPr>
              <w:spacing w:after="20"/>
              <w:ind w:left="20"/>
              <w:jc w:val="both"/>
            </w:pPr>
            <w:r>
              <w:rPr>
                <w:rFonts w:ascii="Times New Roman"/>
                <w:b w:val="false"/>
                <w:i w:val="false"/>
                <w:color w:val="000000"/>
                <w:sz w:val="20"/>
              </w:rPr>
              <w:t>
МРС – 3158 головы,</w:t>
            </w:r>
          </w:p>
          <w:p>
            <w:pPr>
              <w:spacing w:after="20"/>
              <w:ind w:left="20"/>
              <w:jc w:val="both"/>
            </w:pPr>
            <w:r>
              <w:rPr>
                <w:rFonts w:ascii="Times New Roman"/>
                <w:b w:val="false"/>
                <w:i w:val="false"/>
                <w:color w:val="000000"/>
                <w:sz w:val="20"/>
              </w:rPr>
              <w:t>
Лошади – 462 головы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997гол.*9га/гол.=8973 га</w:t>
            </w:r>
          </w:p>
          <w:p>
            <w:pPr>
              <w:spacing w:after="20"/>
              <w:ind w:left="20"/>
              <w:jc w:val="both"/>
            </w:pPr>
            <w:r>
              <w:rPr>
                <w:rFonts w:ascii="Times New Roman"/>
                <w:b w:val="false"/>
                <w:i w:val="false"/>
                <w:color w:val="000000"/>
                <w:sz w:val="20"/>
              </w:rPr>
              <w:t>
(КРС (мат.) 498гол.*9га/гол.= 4482 га)</w:t>
            </w:r>
          </w:p>
          <w:p>
            <w:pPr>
              <w:spacing w:after="20"/>
              <w:ind w:left="20"/>
              <w:jc w:val="both"/>
            </w:pPr>
            <w:r>
              <w:rPr>
                <w:rFonts w:ascii="Times New Roman"/>
                <w:b w:val="false"/>
                <w:i w:val="false"/>
                <w:color w:val="000000"/>
                <w:sz w:val="20"/>
              </w:rPr>
              <w:t>
МРС 3158гол.*1,8га/гол.=5684,4 га</w:t>
            </w:r>
          </w:p>
          <w:p>
            <w:pPr>
              <w:spacing w:after="20"/>
              <w:ind w:left="20"/>
              <w:jc w:val="both"/>
            </w:pPr>
            <w:r>
              <w:rPr>
                <w:rFonts w:ascii="Times New Roman"/>
                <w:b w:val="false"/>
                <w:i w:val="false"/>
                <w:color w:val="000000"/>
                <w:sz w:val="20"/>
              </w:rPr>
              <w:t>
Лошади 462гол.*10,8га/гол.=4989,6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4491га+5684,4га+4989,6га=</w:t>
            </w:r>
          </w:p>
          <w:p>
            <w:pPr>
              <w:spacing w:after="20"/>
              <w:ind w:left="20"/>
              <w:jc w:val="both"/>
            </w:pPr>
            <w:r>
              <w:rPr>
                <w:rFonts w:ascii="Times New Roman"/>
                <w:b w:val="false"/>
                <w:i w:val="false"/>
                <w:color w:val="000000"/>
                <w:sz w:val="20"/>
              </w:rPr>
              <w:t>
15164,4 га на отгонно-пастбищное содержание животных</w:t>
            </w:r>
          </w:p>
          <w:p>
            <w:pPr>
              <w:spacing w:after="20"/>
              <w:ind w:left="20"/>
              <w:jc w:val="both"/>
            </w:pPr>
            <w:r>
              <w:rPr>
                <w:rFonts w:ascii="Times New Roman"/>
                <w:b w:val="false"/>
                <w:i w:val="false"/>
                <w:color w:val="000000"/>
                <w:sz w:val="20"/>
              </w:rPr>
              <w:t>
4482 га маточное поголовье</w:t>
            </w:r>
          </w:p>
          <w:p>
            <w:pPr>
              <w:spacing w:after="20"/>
              <w:ind w:left="20"/>
              <w:jc w:val="both"/>
            </w:pPr>
            <w:r>
              <w:rPr>
                <w:rFonts w:ascii="Times New Roman"/>
                <w:b w:val="false"/>
                <w:i w:val="false"/>
                <w:color w:val="000000"/>
                <w:sz w:val="20"/>
              </w:rPr>
              <w:t xml:space="preserve">
9220-4482га= 4738га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Нижний Тургай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КРС- 126 головы</w:t>
            </w:r>
          </w:p>
          <w:p>
            <w:pPr>
              <w:spacing w:after="20"/>
              <w:ind w:left="20"/>
              <w:jc w:val="both"/>
            </w:pPr>
            <w:r>
              <w:rPr>
                <w:rFonts w:ascii="Times New Roman"/>
                <w:b w:val="false"/>
                <w:i w:val="false"/>
                <w:color w:val="000000"/>
                <w:sz w:val="20"/>
              </w:rPr>
              <w:t>
(из них маточное поголовье -40 голова)</w:t>
            </w:r>
          </w:p>
          <w:p>
            <w:pPr>
              <w:spacing w:after="20"/>
              <w:ind w:left="20"/>
              <w:jc w:val="both"/>
            </w:pPr>
            <w:r>
              <w:rPr>
                <w:rFonts w:ascii="Times New Roman"/>
                <w:b w:val="false"/>
                <w:i w:val="false"/>
                <w:color w:val="000000"/>
                <w:sz w:val="20"/>
              </w:rPr>
              <w:t>
МРС – 326 голов</w:t>
            </w:r>
          </w:p>
          <w:p>
            <w:pPr>
              <w:spacing w:after="20"/>
              <w:ind w:left="20"/>
              <w:jc w:val="both"/>
            </w:pPr>
            <w:r>
              <w:rPr>
                <w:rFonts w:ascii="Times New Roman"/>
                <w:b w:val="false"/>
                <w:i w:val="false"/>
                <w:color w:val="000000"/>
                <w:sz w:val="20"/>
              </w:rPr>
              <w:t>
Лощади -39 голов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126 гол.*9га/гол.= 1134 га</w:t>
            </w:r>
          </w:p>
          <w:p>
            <w:pPr>
              <w:spacing w:after="20"/>
              <w:ind w:left="20"/>
              <w:jc w:val="both"/>
            </w:pPr>
            <w:r>
              <w:rPr>
                <w:rFonts w:ascii="Times New Roman"/>
                <w:b w:val="false"/>
                <w:i w:val="false"/>
                <w:color w:val="000000"/>
                <w:sz w:val="20"/>
              </w:rPr>
              <w:t>
(КРС (мат.) 40гол.*9 га/гол.=360га)</w:t>
            </w:r>
          </w:p>
          <w:p>
            <w:pPr>
              <w:spacing w:after="20"/>
              <w:ind w:left="20"/>
              <w:jc w:val="both"/>
            </w:pPr>
            <w:r>
              <w:rPr>
                <w:rFonts w:ascii="Times New Roman"/>
                <w:b w:val="false"/>
                <w:i w:val="false"/>
                <w:color w:val="000000"/>
                <w:sz w:val="20"/>
              </w:rPr>
              <w:t>
МРС 326 гол.*1,8га/гол.=586,8 га</w:t>
            </w:r>
          </w:p>
          <w:p>
            <w:pPr>
              <w:spacing w:after="20"/>
              <w:ind w:left="20"/>
              <w:jc w:val="both"/>
            </w:pPr>
            <w:r>
              <w:rPr>
                <w:rFonts w:ascii="Times New Roman"/>
                <w:b w:val="false"/>
                <w:i w:val="false"/>
                <w:color w:val="000000"/>
                <w:sz w:val="20"/>
              </w:rPr>
              <w:t>
Лошади 39гол.*10,8га/гол=421,2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774га+586,2га+421,2га=1781,4га на отгонно-пастбищное содержание животных</w:t>
            </w:r>
          </w:p>
          <w:p>
            <w:pPr>
              <w:spacing w:after="20"/>
              <w:ind w:left="20"/>
              <w:jc w:val="both"/>
            </w:pPr>
            <w:r>
              <w:rPr>
                <w:rFonts w:ascii="Times New Roman"/>
                <w:b w:val="false"/>
                <w:i w:val="false"/>
                <w:color w:val="000000"/>
                <w:sz w:val="20"/>
              </w:rPr>
              <w:t>
360 га маточное поголовье</w:t>
            </w:r>
          </w:p>
          <w:p>
            <w:pPr>
              <w:spacing w:after="20"/>
              <w:ind w:left="20"/>
              <w:jc w:val="both"/>
            </w:pPr>
            <w:r>
              <w:rPr>
                <w:rFonts w:ascii="Times New Roman"/>
                <w:b w:val="false"/>
                <w:i w:val="false"/>
                <w:color w:val="000000"/>
                <w:sz w:val="20"/>
              </w:rPr>
              <w:t>
1122га-320га=762га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Карагайлы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КРС- 61 головы</w:t>
            </w:r>
          </w:p>
          <w:p>
            <w:pPr>
              <w:spacing w:after="20"/>
              <w:ind w:left="20"/>
              <w:jc w:val="both"/>
            </w:pPr>
            <w:r>
              <w:rPr>
                <w:rFonts w:ascii="Times New Roman"/>
                <w:b w:val="false"/>
                <w:i w:val="false"/>
                <w:color w:val="000000"/>
                <w:sz w:val="20"/>
              </w:rPr>
              <w:t>
(из них маточное поголовье -38 голова)</w:t>
            </w:r>
          </w:p>
          <w:p>
            <w:pPr>
              <w:spacing w:after="20"/>
              <w:ind w:left="20"/>
              <w:jc w:val="both"/>
            </w:pPr>
            <w:r>
              <w:rPr>
                <w:rFonts w:ascii="Times New Roman"/>
                <w:b w:val="false"/>
                <w:i w:val="false"/>
                <w:color w:val="000000"/>
                <w:sz w:val="20"/>
              </w:rPr>
              <w:t>
МРС – 371 голов</w:t>
            </w:r>
          </w:p>
          <w:p>
            <w:pPr>
              <w:spacing w:after="20"/>
              <w:ind w:left="20"/>
              <w:jc w:val="both"/>
            </w:pPr>
            <w:r>
              <w:rPr>
                <w:rFonts w:ascii="Times New Roman"/>
                <w:b w:val="false"/>
                <w:i w:val="false"/>
                <w:color w:val="000000"/>
                <w:sz w:val="20"/>
              </w:rPr>
              <w:t>
Лощади -124 голов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61 гол.*9га/гол.= 549 га</w:t>
            </w:r>
          </w:p>
          <w:p>
            <w:pPr>
              <w:spacing w:after="20"/>
              <w:ind w:left="20"/>
              <w:jc w:val="both"/>
            </w:pPr>
            <w:r>
              <w:rPr>
                <w:rFonts w:ascii="Times New Roman"/>
                <w:b w:val="false"/>
                <w:i w:val="false"/>
                <w:color w:val="000000"/>
                <w:sz w:val="20"/>
              </w:rPr>
              <w:t>
(КРС (мат.) 38гол.*9 га/гол.=342га)</w:t>
            </w:r>
          </w:p>
          <w:p>
            <w:pPr>
              <w:spacing w:after="20"/>
              <w:ind w:left="20"/>
              <w:jc w:val="both"/>
            </w:pPr>
            <w:r>
              <w:rPr>
                <w:rFonts w:ascii="Times New Roman"/>
                <w:b w:val="false"/>
                <w:i w:val="false"/>
                <w:color w:val="000000"/>
                <w:sz w:val="20"/>
              </w:rPr>
              <w:t>
МРС 371 гол.*1,8га/гол.=667,8 га</w:t>
            </w:r>
          </w:p>
          <w:p>
            <w:pPr>
              <w:spacing w:after="20"/>
              <w:ind w:left="20"/>
              <w:jc w:val="both"/>
            </w:pPr>
            <w:r>
              <w:rPr>
                <w:rFonts w:ascii="Times New Roman"/>
                <w:b w:val="false"/>
                <w:i w:val="false"/>
                <w:color w:val="000000"/>
                <w:sz w:val="20"/>
              </w:rPr>
              <w:t>
Лошади 124гол.*10,8га/гол=1339,2га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207га+667,8га+1339,2га=2214га на отгонно-пастбищное содержание животных</w:t>
            </w:r>
          </w:p>
          <w:p>
            <w:pPr>
              <w:spacing w:after="20"/>
              <w:ind w:left="20"/>
              <w:jc w:val="both"/>
            </w:pPr>
            <w:r>
              <w:rPr>
                <w:rFonts w:ascii="Times New Roman"/>
                <w:b w:val="false"/>
                <w:i w:val="false"/>
                <w:color w:val="000000"/>
                <w:sz w:val="20"/>
              </w:rPr>
              <w:t>
207га маточное поголовье</w:t>
            </w:r>
          </w:p>
          <w:p>
            <w:pPr>
              <w:spacing w:after="20"/>
              <w:ind w:left="20"/>
              <w:jc w:val="both"/>
            </w:pPr>
            <w:r>
              <w:rPr>
                <w:rFonts w:ascii="Times New Roman"/>
                <w:b w:val="false"/>
                <w:i w:val="false"/>
                <w:color w:val="000000"/>
                <w:sz w:val="20"/>
              </w:rPr>
              <w:t>
1373га-207га=1166га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Балыкты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КРС-157 гол,</w:t>
            </w:r>
          </w:p>
          <w:p>
            <w:pPr>
              <w:spacing w:after="20"/>
              <w:ind w:left="20"/>
              <w:jc w:val="both"/>
            </w:pPr>
            <w:r>
              <w:rPr>
                <w:rFonts w:ascii="Times New Roman"/>
                <w:b w:val="false"/>
                <w:i w:val="false"/>
                <w:color w:val="000000"/>
                <w:sz w:val="20"/>
              </w:rPr>
              <w:t>
(из них маточное поголовье -77 головы)</w:t>
            </w:r>
          </w:p>
          <w:p>
            <w:pPr>
              <w:spacing w:after="20"/>
              <w:ind w:left="20"/>
              <w:jc w:val="both"/>
            </w:pPr>
            <w:r>
              <w:rPr>
                <w:rFonts w:ascii="Times New Roman"/>
                <w:b w:val="false"/>
                <w:i w:val="false"/>
                <w:color w:val="000000"/>
                <w:sz w:val="20"/>
              </w:rPr>
              <w:t>
МРС- 457 головы</w:t>
            </w:r>
          </w:p>
          <w:p>
            <w:pPr>
              <w:spacing w:after="20"/>
              <w:ind w:left="20"/>
              <w:jc w:val="both"/>
            </w:pPr>
            <w:r>
              <w:rPr>
                <w:rFonts w:ascii="Times New Roman"/>
                <w:b w:val="false"/>
                <w:i w:val="false"/>
                <w:color w:val="000000"/>
                <w:sz w:val="20"/>
              </w:rPr>
              <w:t>
Лошади – 287 головы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157гол.*9га/гол.=1413га</w:t>
            </w:r>
          </w:p>
          <w:p>
            <w:pPr>
              <w:spacing w:after="20"/>
              <w:ind w:left="20"/>
              <w:jc w:val="both"/>
            </w:pPr>
            <w:r>
              <w:rPr>
                <w:rFonts w:ascii="Times New Roman"/>
                <w:b w:val="false"/>
                <w:i w:val="false"/>
                <w:color w:val="000000"/>
                <w:sz w:val="20"/>
              </w:rPr>
              <w:t xml:space="preserve">
(КРС (мат.) 77гол.*9га/гол.=693га) </w:t>
            </w:r>
          </w:p>
          <w:p>
            <w:pPr>
              <w:spacing w:after="20"/>
              <w:ind w:left="20"/>
              <w:jc w:val="both"/>
            </w:pPr>
            <w:r>
              <w:rPr>
                <w:rFonts w:ascii="Times New Roman"/>
                <w:b w:val="false"/>
                <w:i w:val="false"/>
                <w:color w:val="000000"/>
                <w:sz w:val="20"/>
              </w:rPr>
              <w:t>
МРС 457гол.*1,8га/гол.=822,6га</w:t>
            </w:r>
          </w:p>
          <w:p>
            <w:pPr>
              <w:spacing w:after="20"/>
              <w:ind w:left="20"/>
              <w:jc w:val="both"/>
            </w:pPr>
            <w:r>
              <w:rPr>
                <w:rFonts w:ascii="Times New Roman"/>
                <w:b w:val="false"/>
                <w:i w:val="false"/>
                <w:color w:val="000000"/>
                <w:sz w:val="20"/>
              </w:rPr>
              <w:t>
Лошади 287гол.*10,8га/гол=3099,6га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га+822,6га +3099,6га= 4642,2 га на отгонно-пастбищное содержание животных</w:t>
            </w:r>
          </w:p>
          <w:p>
            <w:pPr>
              <w:spacing w:after="20"/>
              <w:ind w:left="20"/>
              <w:jc w:val="both"/>
            </w:pPr>
            <w:r>
              <w:rPr>
                <w:rFonts w:ascii="Times New Roman"/>
                <w:b w:val="false"/>
                <w:i w:val="false"/>
                <w:color w:val="000000"/>
                <w:sz w:val="20"/>
              </w:rPr>
              <w:t>
693га маточное поголовье</w:t>
            </w:r>
          </w:p>
          <w:p>
            <w:pPr>
              <w:spacing w:after="20"/>
              <w:ind w:left="20"/>
              <w:jc w:val="both"/>
            </w:pPr>
            <w:r>
              <w:rPr>
                <w:rFonts w:ascii="Times New Roman"/>
                <w:b w:val="false"/>
                <w:i w:val="false"/>
                <w:color w:val="000000"/>
                <w:sz w:val="20"/>
              </w:rPr>
              <w:t>
2948га-693га= 2255га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КРС-759 гол,</w:t>
            </w:r>
          </w:p>
          <w:p>
            <w:pPr>
              <w:spacing w:after="20"/>
              <w:ind w:left="20"/>
              <w:jc w:val="both"/>
            </w:pPr>
            <w:r>
              <w:rPr>
                <w:rFonts w:ascii="Times New Roman"/>
                <w:b w:val="false"/>
                <w:i w:val="false"/>
                <w:color w:val="000000"/>
                <w:sz w:val="20"/>
              </w:rPr>
              <w:t>
(из них маточное поголовье -334 головы)</w:t>
            </w:r>
          </w:p>
          <w:p>
            <w:pPr>
              <w:spacing w:after="20"/>
              <w:ind w:left="20"/>
              <w:jc w:val="both"/>
            </w:pPr>
            <w:r>
              <w:rPr>
                <w:rFonts w:ascii="Times New Roman"/>
                <w:b w:val="false"/>
                <w:i w:val="false"/>
                <w:color w:val="000000"/>
                <w:sz w:val="20"/>
              </w:rPr>
              <w:t>
МРС- 800 головы</w:t>
            </w:r>
          </w:p>
          <w:p>
            <w:pPr>
              <w:spacing w:after="20"/>
              <w:ind w:left="20"/>
              <w:jc w:val="both"/>
            </w:pPr>
            <w:r>
              <w:rPr>
                <w:rFonts w:ascii="Times New Roman"/>
                <w:b w:val="false"/>
                <w:i w:val="false"/>
                <w:color w:val="000000"/>
                <w:sz w:val="20"/>
              </w:rPr>
              <w:t>
Лошади – 224 головы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759гол.*9га/гол.=6831га</w:t>
            </w:r>
          </w:p>
          <w:p>
            <w:pPr>
              <w:spacing w:after="20"/>
              <w:ind w:left="20"/>
              <w:jc w:val="both"/>
            </w:pPr>
            <w:r>
              <w:rPr>
                <w:rFonts w:ascii="Times New Roman"/>
                <w:b w:val="false"/>
                <w:i w:val="false"/>
                <w:color w:val="000000"/>
                <w:sz w:val="20"/>
              </w:rPr>
              <w:t xml:space="preserve">
(КРС (мат.) 334гол.*9га/гол.=3006га) </w:t>
            </w:r>
          </w:p>
          <w:p>
            <w:pPr>
              <w:spacing w:after="20"/>
              <w:ind w:left="20"/>
              <w:jc w:val="both"/>
            </w:pPr>
            <w:r>
              <w:rPr>
                <w:rFonts w:ascii="Times New Roman"/>
                <w:b w:val="false"/>
                <w:i w:val="false"/>
                <w:color w:val="000000"/>
                <w:sz w:val="20"/>
              </w:rPr>
              <w:t>
МРС 800гол.*1,8га/гол.=1440га</w:t>
            </w:r>
          </w:p>
          <w:p>
            <w:pPr>
              <w:spacing w:after="20"/>
              <w:ind w:left="20"/>
              <w:jc w:val="both"/>
            </w:pPr>
            <w:r>
              <w:rPr>
                <w:rFonts w:ascii="Times New Roman"/>
                <w:b w:val="false"/>
                <w:i w:val="false"/>
                <w:color w:val="000000"/>
                <w:sz w:val="20"/>
              </w:rPr>
              <w:t>
Лошади 224гол.*10,8га/гол=2419,2га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 га+1440га +2419,2га= 7684,2 га на отгонно-пастбищное содержание животных</w:t>
            </w:r>
          </w:p>
          <w:p>
            <w:pPr>
              <w:spacing w:after="20"/>
              <w:ind w:left="20"/>
              <w:jc w:val="both"/>
            </w:pPr>
            <w:r>
              <w:rPr>
                <w:rFonts w:ascii="Times New Roman"/>
                <w:b w:val="false"/>
                <w:i w:val="false"/>
                <w:color w:val="000000"/>
                <w:sz w:val="20"/>
              </w:rPr>
              <w:t>
3006га маточное поголовье</w:t>
            </w:r>
          </w:p>
          <w:p>
            <w:pPr>
              <w:spacing w:after="20"/>
              <w:ind w:left="20"/>
              <w:jc w:val="both"/>
            </w:pPr>
            <w:r>
              <w:rPr>
                <w:rFonts w:ascii="Times New Roman"/>
                <w:b w:val="false"/>
                <w:i w:val="false"/>
                <w:color w:val="000000"/>
                <w:sz w:val="20"/>
              </w:rPr>
              <w:t>
9387га-3006га= 6381га</w:t>
            </w:r>
          </w:p>
        </w:tc>
      </w:tr>
    </w:tbl>
    <w:p>
      <w:pPr>
        <w:spacing w:after="0"/>
        <w:ind w:left="0"/>
        <w:jc w:val="left"/>
      </w:pPr>
      <w:r>
        <w:rPr>
          <w:rFonts w:ascii="Times New Roman"/>
          <w:b w:val="false"/>
          <w:i w:val="false"/>
          <w:color w:val="000000"/>
          <w:sz w:val="28"/>
        </w:rPr>
        <w:t>      Сведения о перераспределения пастбищ для размещения поголовья сельскохозяйственных животных населения.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пастбищ,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499 гол. (с.Тургай)</w:t>
            </w:r>
          </w:p>
          <w:p>
            <w:pPr>
              <w:spacing w:after="20"/>
              <w:ind w:left="20"/>
              <w:jc w:val="both"/>
            </w:pPr>
            <w:r>
              <w:rPr>
                <w:rFonts w:ascii="Times New Roman"/>
                <w:b w:val="false"/>
                <w:i w:val="false"/>
                <w:color w:val="000000"/>
                <w:sz w:val="20"/>
              </w:rPr>
              <w:t>
МРС 1058 гол. (с.Тургай)</w:t>
            </w:r>
          </w:p>
          <w:p>
            <w:pPr>
              <w:spacing w:after="20"/>
              <w:ind w:left="20"/>
              <w:jc w:val="both"/>
            </w:pPr>
            <w:r>
              <w:rPr>
                <w:rFonts w:ascii="Times New Roman"/>
                <w:b w:val="false"/>
                <w:i w:val="false"/>
                <w:color w:val="000000"/>
                <w:sz w:val="20"/>
              </w:rPr>
              <w:t>
Лошади 373 гол. (с.Тургай)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499 гол.*9га/гол.=4491 га, </w:t>
            </w:r>
          </w:p>
          <w:p>
            <w:pPr>
              <w:spacing w:after="20"/>
              <w:ind w:left="20"/>
              <w:jc w:val="both"/>
            </w:pPr>
            <w:r>
              <w:rPr>
                <w:rFonts w:ascii="Times New Roman"/>
                <w:b w:val="false"/>
                <w:i w:val="false"/>
                <w:color w:val="000000"/>
                <w:sz w:val="20"/>
              </w:rPr>
              <w:t>
МРС 1058 гол*1,8=1904,4 га,</w:t>
            </w:r>
          </w:p>
          <w:p>
            <w:pPr>
              <w:spacing w:after="20"/>
              <w:ind w:left="20"/>
              <w:jc w:val="both"/>
            </w:pPr>
            <w:r>
              <w:rPr>
                <w:rFonts w:ascii="Times New Roman"/>
                <w:b w:val="false"/>
                <w:i w:val="false"/>
                <w:color w:val="000000"/>
                <w:sz w:val="20"/>
              </w:rPr>
              <w:t xml:space="preserve">
Лошади 373 гол.*10,8=4028,4 га. </w:t>
            </w:r>
          </w:p>
          <w:p>
            <w:pPr>
              <w:spacing w:after="20"/>
              <w:ind w:left="20"/>
              <w:jc w:val="both"/>
            </w:pPr>
            <w:r>
              <w:rPr>
                <w:rFonts w:ascii="Times New Roman"/>
                <w:b w:val="false"/>
                <w:i w:val="false"/>
                <w:color w:val="000000"/>
                <w:sz w:val="20"/>
              </w:rPr>
              <w:t>
4491+1904,4+4028,4=10423,8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10423,8 га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с.Тургай</w:t>
            </w:r>
          </w:p>
          <w:p>
            <w:pPr>
              <w:spacing w:after="20"/>
              <w:ind w:left="20"/>
              <w:jc w:val="both"/>
            </w:pPr>
            <w:r>
              <w:rPr>
                <w:rFonts w:ascii="Times New Roman"/>
                <w:b w:val="false"/>
                <w:i w:val="false"/>
                <w:color w:val="000000"/>
                <w:sz w:val="20"/>
              </w:rPr>
              <w:t>
земли ТОО "Торгай" 10423,8 га</w:t>
            </w:r>
          </w:p>
          <w:p>
            <w:pPr>
              <w:spacing w:after="20"/>
              <w:ind w:left="20"/>
              <w:jc w:val="both"/>
            </w:pPr>
            <w:r>
              <w:rPr>
                <w:rFonts w:ascii="Times New Roman"/>
                <w:b w:val="false"/>
                <w:i w:val="false"/>
                <w:color w:val="000000"/>
                <w:sz w:val="20"/>
              </w:rPr>
              <w:t>
Итого 10423,8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10423,8 га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10423,8-10423,8га= 0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86 гол. (с.Нижний Тургай)</w:t>
            </w:r>
          </w:p>
          <w:p>
            <w:pPr>
              <w:spacing w:after="20"/>
              <w:ind w:left="20"/>
              <w:jc w:val="both"/>
            </w:pPr>
            <w:r>
              <w:rPr>
                <w:rFonts w:ascii="Times New Roman"/>
                <w:b w:val="false"/>
                <w:i w:val="false"/>
                <w:color w:val="000000"/>
                <w:sz w:val="20"/>
              </w:rPr>
              <w:t>
МРС 59 гол. (с.Нижний Тургай)</w:t>
            </w:r>
          </w:p>
          <w:p>
            <w:pPr>
              <w:spacing w:after="20"/>
              <w:ind w:left="20"/>
              <w:jc w:val="both"/>
            </w:pPr>
            <w:r>
              <w:rPr>
                <w:rFonts w:ascii="Times New Roman"/>
                <w:b w:val="false"/>
                <w:i w:val="false"/>
                <w:color w:val="000000"/>
                <w:sz w:val="20"/>
              </w:rPr>
              <w:t>
Лошади 13 гол. (с. Нижний Тургай)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86 гол.*9га/гол.=774 га, </w:t>
            </w:r>
          </w:p>
          <w:p>
            <w:pPr>
              <w:spacing w:after="20"/>
              <w:ind w:left="20"/>
              <w:jc w:val="both"/>
            </w:pPr>
            <w:r>
              <w:rPr>
                <w:rFonts w:ascii="Times New Roman"/>
                <w:b w:val="false"/>
                <w:i w:val="false"/>
                <w:color w:val="000000"/>
                <w:sz w:val="20"/>
              </w:rPr>
              <w:t>
МРС 59 гол*1,8=106,2 га,</w:t>
            </w:r>
          </w:p>
          <w:p>
            <w:pPr>
              <w:spacing w:after="20"/>
              <w:ind w:left="20"/>
              <w:jc w:val="both"/>
            </w:pPr>
            <w:r>
              <w:rPr>
                <w:rFonts w:ascii="Times New Roman"/>
                <w:b w:val="false"/>
                <w:i w:val="false"/>
                <w:color w:val="000000"/>
                <w:sz w:val="20"/>
              </w:rPr>
              <w:t xml:space="preserve">
Лошади 13 гол.*10,8=140,4 га. </w:t>
            </w:r>
          </w:p>
          <w:p>
            <w:pPr>
              <w:spacing w:after="20"/>
              <w:ind w:left="20"/>
              <w:jc w:val="both"/>
            </w:pPr>
            <w:r>
              <w:rPr>
                <w:rFonts w:ascii="Times New Roman"/>
                <w:b w:val="false"/>
                <w:i w:val="false"/>
                <w:color w:val="000000"/>
                <w:sz w:val="20"/>
              </w:rPr>
              <w:t>
774+106,2+140,4=1020,6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ТОО "SataІ-2017" -695 г,</w:t>
            </w:r>
          </w:p>
          <w:p>
            <w:pPr>
              <w:spacing w:after="20"/>
              <w:ind w:left="20"/>
              <w:jc w:val="both"/>
            </w:pPr>
            <w:r>
              <w:rPr>
                <w:rFonts w:ascii="Times New Roman"/>
                <w:b w:val="false"/>
                <w:i w:val="false"/>
                <w:color w:val="000000"/>
                <w:sz w:val="20"/>
              </w:rPr>
              <w:t>
земли ТОО "Торгай" 325,6 га</w:t>
            </w:r>
          </w:p>
          <w:p>
            <w:pPr>
              <w:spacing w:after="20"/>
              <w:ind w:left="20"/>
              <w:jc w:val="both"/>
            </w:pPr>
            <w:r>
              <w:rPr>
                <w:rFonts w:ascii="Times New Roman"/>
                <w:b w:val="false"/>
                <w:i w:val="false"/>
                <w:color w:val="000000"/>
                <w:sz w:val="20"/>
              </w:rPr>
              <w:t>
Итого 1020,6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1020,6-1020,6=0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23 гол. (с.Карагайлы)</w:t>
            </w:r>
          </w:p>
          <w:p>
            <w:pPr>
              <w:spacing w:after="20"/>
              <w:ind w:left="20"/>
              <w:jc w:val="both"/>
            </w:pPr>
            <w:r>
              <w:rPr>
                <w:rFonts w:ascii="Times New Roman"/>
                <w:b w:val="false"/>
                <w:i w:val="false"/>
                <w:color w:val="000000"/>
                <w:sz w:val="20"/>
              </w:rPr>
              <w:t>
МРС 74 гол. (с.Карагайлы)</w:t>
            </w:r>
          </w:p>
          <w:p>
            <w:pPr>
              <w:spacing w:after="20"/>
              <w:ind w:left="20"/>
              <w:jc w:val="both"/>
            </w:pPr>
            <w:r>
              <w:rPr>
                <w:rFonts w:ascii="Times New Roman"/>
                <w:b w:val="false"/>
                <w:i w:val="false"/>
                <w:color w:val="000000"/>
                <w:sz w:val="20"/>
              </w:rPr>
              <w:t>
Лошади 78 гол. (с.Карагайлы)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23 гол.*9га/гол.=207 га, </w:t>
            </w:r>
          </w:p>
          <w:p>
            <w:pPr>
              <w:spacing w:after="20"/>
              <w:ind w:left="20"/>
              <w:jc w:val="both"/>
            </w:pPr>
            <w:r>
              <w:rPr>
                <w:rFonts w:ascii="Times New Roman"/>
                <w:b w:val="false"/>
                <w:i w:val="false"/>
                <w:color w:val="000000"/>
                <w:sz w:val="20"/>
              </w:rPr>
              <w:t>
МРС 74 гол*1,8.=133,2 га,</w:t>
            </w:r>
          </w:p>
          <w:p>
            <w:pPr>
              <w:spacing w:after="20"/>
              <w:ind w:left="20"/>
              <w:jc w:val="both"/>
            </w:pPr>
            <w:r>
              <w:rPr>
                <w:rFonts w:ascii="Times New Roman"/>
                <w:b w:val="false"/>
                <w:i w:val="false"/>
                <w:color w:val="000000"/>
                <w:sz w:val="20"/>
              </w:rPr>
              <w:t xml:space="preserve">
Лошади 78 гол.*10,8=842,4 га. </w:t>
            </w:r>
          </w:p>
          <w:p>
            <w:pPr>
              <w:spacing w:after="20"/>
              <w:ind w:left="20"/>
              <w:jc w:val="both"/>
            </w:pPr>
            <w:r>
              <w:rPr>
                <w:rFonts w:ascii="Times New Roman"/>
                <w:b w:val="false"/>
                <w:i w:val="false"/>
                <w:color w:val="000000"/>
                <w:sz w:val="20"/>
              </w:rPr>
              <w:t>
207+133,2+842,4=1182,6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ТОО "Стаханово-Агро"1183 га</w:t>
            </w:r>
          </w:p>
          <w:p>
            <w:pPr>
              <w:spacing w:after="20"/>
              <w:ind w:left="20"/>
              <w:jc w:val="both"/>
            </w:pPr>
            <w:r>
              <w:rPr>
                <w:rFonts w:ascii="Times New Roman"/>
                <w:b w:val="false"/>
                <w:i w:val="false"/>
                <w:color w:val="000000"/>
                <w:sz w:val="20"/>
              </w:rPr>
              <w:t>
Итого 1183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1183-1183=0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80 гол. (с.Балыкты)</w:t>
            </w:r>
          </w:p>
          <w:p>
            <w:pPr>
              <w:spacing w:after="20"/>
              <w:ind w:left="20"/>
              <w:jc w:val="both"/>
            </w:pPr>
            <w:r>
              <w:rPr>
                <w:rFonts w:ascii="Times New Roman"/>
                <w:b w:val="false"/>
                <w:i w:val="false"/>
                <w:color w:val="000000"/>
                <w:sz w:val="20"/>
              </w:rPr>
              <w:t>
Лошади 154 гол. (с.Балыкты)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80 гол.*9га/гол.=720 га, </w:t>
            </w:r>
          </w:p>
          <w:p>
            <w:pPr>
              <w:spacing w:after="20"/>
              <w:ind w:left="20"/>
              <w:jc w:val="both"/>
            </w:pPr>
            <w:r>
              <w:rPr>
                <w:rFonts w:ascii="Times New Roman"/>
                <w:b w:val="false"/>
                <w:i w:val="false"/>
                <w:color w:val="000000"/>
                <w:sz w:val="20"/>
              </w:rPr>
              <w:t xml:space="preserve">
Лошади 154 гол.*10,8=1663,2 га. </w:t>
            </w:r>
          </w:p>
          <w:p>
            <w:pPr>
              <w:spacing w:after="20"/>
              <w:ind w:left="20"/>
              <w:jc w:val="both"/>
            </w:pPr>
            <w:r>
              <w:rPr>
                <w:rFonts w:ascii="Times New Roman"/>
                <w:b w:val="false"/>
                <w:i w:val="false"/>
                <w:color w:val="000000"/>
                <w:sz w:val="20"/>
              </w:rPr>
              <w:t>
720+1663,2=2383,2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ТОО "ABC-АГРО" 445,1 га</w:t>
            </w:r>
          </w:p>
          <w:p>
            <w:pPr>
              <w:spacing w:after="20"/>
              <w:ind w:left="20"/>
              <w:jc w:val="both"/>
            </w:pPr>
            <w:r>
              <w:rPr>
                <w:rFonts w:ascii="Times New Roman"/>
                <w:b w:val="false"/>
                <w:i w:val="false"/>
                <w:color w:val="000000"/>
                <w:sz w:val="20"/>
              </w:rPr>
              <w:t>
земли ТОО "Торгай" 2105,9 га</w:t>
            </w:r>
          </w:p>
          <w:p>
            <w:pPr>
              <w:spacing w:after="20"/>
              <w:ind w:left="20"/>
              <w:jc w:val="both"/>
            </w:pPr>
            <w:r>
              <w:rPr>
                <w:rFonts w:ascii="Times New Roman"/>
                <w:b w:val="false"/>
                <w:i w:val="false"/>
                <w:color w:val="000000"/>
                <w:sz w:val="20"/>
              </w:rPr>
              <w:t>
Итого 2551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2551-2387=164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121 гол. (с. Жана 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121 гол.*10,8=1306,8 га. </w:t>
            </w:r>
          </w:p>
          <w:p>
            <w:pPr>
              <w:spacing w:after="20"/>
              <w:ind w:left="20"/>
              <w:jc w:val="both"/>
            </w:pPr>
            <w:r>
              <w:rPr>
                <w:rFonts w:ascii="Times New Roman"/>
                <w:b w:val="false"/>
                <w:i w:val="false"/>
                <w:color w:val="000000"/>
                <w:sz w:val="20"/>
              </w:rPr>
              <w:t>
1306,8=1306,8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ТОО "Жана Жол - А" 1330 га</w:t>
            </w:r>
          </w:p>
          <w:p>
            <w:pPr>
              <w:spacing w:after="20"/>
              <w:ind w:left="20"/>
              <w:jc w:val="both"/>
            </w:pPr>
            <w:r>
              <w:rPr>
                <w:rFonts w:ascii="Times New Roman"/>
                <w:b w:val="false"/>
                <w:i w:val="false"/>
                <w:color w:val="000000"/>
                <w:sz w:val="20"/>
              </w:rPr>
              <w:t>
Итого 1330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1330-1306,8=23,2 га</w:t>
            </w:r>
          </w:p>
        </w:tc>
      </w:tr>
    </w:tbl>
    <w:p>
      <w:pPr>
        <w:spacing w:after="0"/>
        <w:ind w:left="0"/>
        <w:jc w:val="left"/>
      </w:pPr>
      <w:r>
        <w:rPr>
          <w:rFonts w:ascii="Times New Roman"/>
          <w:b/>
          <w:i w:val="false"/>
          <w:color w:val="000000"/>
        </w:rPr>
        <w:t xml:space="preserve"> Схема пастбищеоборота населения с указанием периодов в селе Тургай</w:t>
      </w:r>
    </w:p>
    <w:p>
      <w:pPr>
        <w:spacing w:after="0"/>
        <w:ind w:left="0"/>
        <w:jc w:val="left"/>
      </w:pP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указанием периодов в селе Нижний Тургай</w:t>
      </w:r>
    </w:p>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указанием периодов в селе Карағайлы</w:t>
      </w:r>
    </w:p>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указанием периодов в селе Балыкты</w:t>
      </w:r>
    </w:p>
    <w:p>
      <w:pPr>
        <w:spacing w:after="0"/>
        <w:ind w:left="0"/>
        <w:jc w:val="left"/>
      </w:pP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указанием периодов в селе Жана жол</w:t>
      </w:r>
    </w:p>
    <w:p>
      <w:pPr>
        <w:spacing w:after="0"/>
        <w:ind w:left="0"/>
        <w:jc w:val="left"/>
      </w:pPr>
      <w:r>
        <w:br/>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сеззонных, объектов пастбищной инфраструктуры в селе Тургай</w:t>
      </w:r>
    </w:p>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сеззонных, объектов пастбищной инфраструктуры в селе Нижний Тургай</w:t>
      </w:r>
    </w:p>
    <w:p>
      <w:pPr>
        <w:spacing w:after="0"/>
        <w:ind w:left="0"/>
        <w:jc w:val="left"/>
      </w:pP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сеззонных, объектов пастбищной инфраструктуры в селе Карагайлы</w:t>
      </w:r>
    </w:p>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сеззонных, объектов пастбищной инфраструктуры в селе Балыкты</w:t>
      </w:r>
    </w:p>
    <w:p>
      <w:pPr>
        <w:spacing w:after="0"/>
        <w:ind w:left="0"/>
        <w:jc w:val="left"/>
      </w:pP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сеззонных, объектов пастбищной инфраструктуры в селе Жана жол</w:t>
      </w:r>
    </w:p>
    <w:p>
      <w:pPr>
        <w:spacing w:after="0"/>
        <w:ind w:left="0"/>
        <w:jc w:val="left"/>
      </w:pPr>
      <w:r>
        <w:br/>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Тургай</w:t>
      </w:r>
    </w:p>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Нижний Тургай</w:t>
      </w:r>
    </w:p>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Карагайлы</w:t>
      </w:r>
    </w:p>
    <w:p>
      <w:pPr>
        <w:spacing w:after="0"/>
        <w:ind w:left="0"/>
        <w:jc w:val="left"/>
      </w:pP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Балыкты</w:t>
      </w:r>
    </w:p>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Жана жол</w:t>
      </w:r>
    </w:p>
    <w:p>
      <w:pPr>
        <w:spacing w:after="0"/>
        <w:ind w:left="0"/>
        <w:jc w:val="left"/>
      </w:pP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Тургай</w:t>
      </w:r>
    </w:p>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Нижний Тургай</w:t>
      </w:r>
    </w:p>
    <w:p>
      <w:pPr>
        <w:spacing w:after="0"/>
        <w:ind w:left="0"/>
        <w:jc w:val="left"/>
      </w:pP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Карагайлы</w:t>
      </w:r>
    </w:p>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Балыкты</w:t>
      </w:r>
    </w:p>
    <w:p>
      <w:pPr>
        <w:spacing w:after="0"/>
        <w:ind w:left="0"/>
        <w:jc w:val="left"/>
      </w:pPr>
      <w:r>
        <w:br/>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Жана жол</w:t>
      </w:r>
    </w:p>
    <w:p>
      <w:pPr>
        <w:spacing w:after="0"/>
        <w:ind w:left="0"/>
        <w:jc w:val="left"/>
      </w:pP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Тургай</w:t>
      </w:r>
    </w:p>
    <w:p>
      <w:pPr>
        <w:spacing w:after="0"/>
        <w:ind w:left="0"/>
        <w:jc w:val="left"/>
      </w:pPr>
      <w:r>
        <w:br/>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Нижний Тургай</w:t>
      </w:r>
    </w:p>
    <w:p>
      <w:pPr>
        <w:spacing w:after="0"/>
        <w:ind w:left="0"/>
        <w:jc w:val="left"/>
      </w:pP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Карагайлы</w:t>
      </w:r>
    </w:p>
    <w:p>
      <w:pPr>
        <w:spacing w:after="0"/>
        <w:ind w:left="0"/>
        <w:jc w:val="left"/>
      </w:pP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Балыкты</w:t>
      </w:r>
    </w:p>
    <w:p>
      <w:pPr>
        <w:spacing w:after="0"/>
        <w:ind w:left="0"/>
        <w:jc w:val="left"/>
      </w:pP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Жана жол</w:t>
      </w:r>
    </w:p>
    <w:p>
      <w:pPr>
        <w:spacing w:after="0"/>
        <w:ind w:left="0"/>
        <w:jc w:val="left"/>
      </w:pP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 Тургай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left"/>
      </w:pPr>
      <w:r>
        <w:rPr>
          <w:rFonts w:ascii="Times New Roman"/>
          <w:b/>
          <w:i w:val="false"/>
          <w:color w:val="000000"/>
        </w:rPr>
        <w:t xml:space="preserve"> Схема скотопрогона в Тургайском сельском округе</w:t>
      </w:r>
    </w:p>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сельхозяйственного предприятия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участка,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01-006-010-266, </w:t>
            </w:r>
          </w:p>
          <w:p>
            <w:pPr>
              <w:spacing w:after="20"/>
              <w:ind w:left="20"/>
              <w:jc w:val="both"/>
            </w:pPr>
            <w:r>
              <w:rPr>
                <w:rFonts w:ascii="Times New Roman"/>
                <w:b w:val="false"/>
                <w:i w:val="false"/>
                <w:color w:val="000000"/>
                <w:sz w:val="20"/>
              </w:rPr>
              <w:t>
267, 268, 269, 270, 271, 371, 372, 348, 410, 451, 475.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"Торгай"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22821,1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22821,1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"Соколинки и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01-006-010-394, 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"Жана Жол -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01-006-010-181, 297, 312, 449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"Бейербах" Баэрбах Владимир Иванович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"Ташенов" Ташенов Тлеубай Сансызбаевич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"Эмир-Мерген"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01-006-010-181, 297, 312, 449, 521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"Дуйсенбай" Абденов Кенжебек Дюсембаевич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2950,4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2950,4 га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 Тургай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01-006-010-179, 180, 317, 318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Satal-2017"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3826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3826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01-006-010-472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"Өріс", глава Еламанов Елдар Абайұлы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01-006-010-473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"Аубакиров К-17" Аубакиров Канат Канжигалиевич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01-006-010-032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"Мухамед-жан" Бекмагамбетов Жанат Сатаевич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01-006-010-041</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Сыздыков Мереке Ельтаевич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01-006-010-408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"СЕЗИМ-ЕР"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01-006-010-421</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"Стаханово-Агро"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01-006-010-176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"МАЙЛЫБАЙ-2020"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01-006-010-188</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01-006-010-423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"Кәусар-Т"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 га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Карагайлы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01-006-010-205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"Карлыгаш" Дюсенов Ербол Кусаинович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01-006-010-211</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01-006-010-064</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01-006-010-248,249,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21 гр (Казбекова Б.Ш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888,6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888,6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01-006-010-202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"Бекулан" Ахметов М.Д.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01-006-010-512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10 гр (Кульбаев С.Н.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01-006-010-460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"Қарағайлы"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864,1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01-006-010-516</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589,1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"Торғай"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Литвиновы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2 гр (Тахановы О.А.)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01-006-010-515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"Айару-М"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341,5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672,4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01-006-010-517</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 га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"Карлыгаш" Дюсенов Ербол Кусаинович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01-006-010-483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"Aq shoqy"</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1076,3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01-006-010-484</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1698,7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01-006-010-487</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876,8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01-006-010-489</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01-006-010-486</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824,2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01-006-010-488</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01-006-010-494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"ABC-АГРО"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1793,3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01-006-010-493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479,1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01-006-010-492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1079,8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"Глория" Рыбалко Сергей Васильевич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01-006-010-199, 385, 386, 387, 388,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"Соколинки 100" Шахпутов Серик Мухамеджанович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4717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4717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"Есим" Есимов Каиргельды Амантаевич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Жасаров Жаксылык Каудырович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01-006-010-471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"Ортау"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01-006-010-470</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Камбалов Газис Тауекелович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"Роман" Косяк Евгений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"Айдархан" Тлеубердинов Айдархан Кабылдинович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"Каржасбаев" Каржасбаев Мурат Кабылшарипович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01-006-010-126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"Кумая" Ульбашев Виктор Сергеевич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01-006-010-360</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га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жол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01-006-010-394, 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"Жана Жол -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01-006-010-327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"Айдархан" Тлеубердинов Айдархан Кабылдинович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га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01-006-010-328</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01-006-010-329</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 га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01-006-010-448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Бидалов Ержан Токенович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01-006-010-355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Ныгметов Сарсенбай Кенесович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га</w:t>
            </w:r>
          </w:p>
        </w:tc>
      </w:tr>
    </w:tbl>
    <w:p>
      <w:pPr>
        <w:spacing w:after="0"/>
        <w:ind w:left="0"/>
        <w:jc w:val="both"/>
      </w:pPr>
      <w:r>
        <w:rPr>
          <w:rFonts w:ascii="Times New Roman"/>
          <w:b w:val="false"/>
          <w:i w:val="false"/>
          <w:color w:val="000000"/>
          <w:sz w:val="28"/>
        </w:rPr>
        <w:t>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КХФ – крестьянское фермерское хозяйство;</w:t>
      </w:r>
    </w:p>
    <w:p>
      <w:pPr>
        <w:spacing w:after="0"/>
        <w:ind w:left="0"/>
        <w:jc w:val="both"/>
      </w:pPr>
      <w:r>
        <w:rPr>
          <w:rFonts w:ascii="Times New Roman"/>
          <w:b w:val="false"/>
          <w:i w:val="false"/>
          <w:color w:val="000000"/>
          <w:sz w:val="28"/>
        </w:rPr>
        <w:t>
      ТОО – товарищество с ограниченной ответственностью;</w:t>
      </w:r>
    </w:p>
    <w:p>
      <w:pPr>
        <w:spacing w:after="0"/>
        <w:ind w:left="0"/>
        <w:jc w:val="both"/>
      </w:pPr>
      <w:r>
        <w:rPr>
          <w:rFonts w:ascii="Times New Roman"/>
          <w:b w:val="false"/>
          <w:i w:val="false"/>
          <w:color w:val="000000"/>
          <w:sz w:val="28"/>
        </w:rPr>
        <w:t>
      СПК – селькохозяйственный производственный кооператив;</w:t>
      </w:r>
    </w:p>
    <w:p>
      <w:pPr>
        <w:spacing w:after="0"/>
        <w:ind w:left="0"/>
        <w:jc w:val="both"/>
      </w:pPr>
      <w:r>
        <w:rPr>
          <w:rFonts w:ascii="Times New Roman"/>
          <w:b w:val="false"/>
          <w:i w:val="false"/>
          <w:color w:val="000000"/>
          <w:sz w:val="28"/>
        </w:rPr>
        <w:t>
      ОДЗ – общедолевые землепользователи;</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p>
      <w:pPr>
        <w:spacing w:after="0"/>
        <w:ind w:left="0"/>
        <w:jc w:val="both"/>
      </w:pPr>
      <w:r>
        <w:rPr>
          <w:rFonts w:ascii="Times New Roman"/>
          <w:b w:val="false"/>
          <w:i w:val="false"/>
          <w:color w:val="000000"/>
          <w:sz w:val="28"/>
        </w:rPr>
        <w:t>
      га –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