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3cdc" w14:textId="d6b3c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в Астраханском, Новочеркасском, Есильском, Кызылжарском, Острогорском, Первомайском, Николаевском, Староколутонском, Узункольском сельских округах и селе Каменка Астраханского района на 2021 - 2022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7 декабря 2021 года № 7С-16-2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в Астраханском, Новочеркасском, Есильском, Кызылжарском, Острогорском, Первомайском, Николаевском, Староколутонском, Узункольском сельских округах и селе Каменка Астраханского района на 2021 - 2022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подписания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Астраханского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7С-16-2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Астраханском, Новочеркасском, Есильском, Кызылжарском, Острогорском, Первомайском, Николаевском, Староколутонском, Узункольском сельских округах и селе Каменка Астраханского района на 2021 - 2022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Астраханском, Новочеркасском, Есильском, Кызылжарском, Острогорском, Первомайском, Николаевском, Староколутонском, Узункольском сельских округах и селе Каменка на 2021-2022 годы (далее –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Астраханского района в разрезе категорий земель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в Астраханском, Новочеркасском, Есильском, Кызылжарском, Острогорском, Первомайском, Николаевском, Староколутонском, Узункольском сельских округах и селе Каменка Астраханского района на 2021 - 2022 годы);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приложения 11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в Астраханском, Новочеркасском, Есильском, Кызылжарском, Острогорском, Первомайском, Николаевском, Староколутонском, Узункольском сельских округах и селе Каменка Астраханского района на 2021 - 2022 годы);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приложения 22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в Астраханском, Новочеркасском, Есильском, Кызылжарском, Острогорском, Первомайском, Николаевском, Староколутонском, Узункольском сельских округах и селе Каменка Астраханского района на 2021 - 2022 годы);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приложения 32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Астраханскому, Новочеркасскому, Есильскому, Кызылжарскому, Острогорскому, Первомайскому, Николаевскому, Староколутонскому, Узункольскому сельским округам и селу Каменка Астраханского района на 2021 - 2022 годы);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 - 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приложения 42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Астраханскому, Новочеркасскому, Есильскому, Кызылжарскому, Острогорскому, Первомайскому, Николаевскому, Староколутонскому, Узункольскому сельским округам и селу Каменка Астраханского района на 2021 - 2022 годы);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приложения 47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Астраханскому, Новочеркасскому, Есильскому, Кызылжарскому, Острогорскому, Первомайскому, Николаевскому, Староколутонскому, Узункольскому сельским округам и селу Каменка Астраханского района на 2021 - 2022 годы);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57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Астраханскому, Новочеркасскому, Есильскому, Кызылжарскому, Острогорскому, Первомайскому, Николаевскому, Староколутонскому, Узункольскому сельским округам и селу Каменка Астраханского района на 2021 - 2022 годы).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 - территориальному делению в Астраханском районе имеются 12 сельских округов,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Астраханский сельский округ. В округе имеются 3 сельских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Астраханского сельского округа составляет 47 904,1 га, из них пашни – 21 867 га, пастбищные земли – 9 968 га, сенокосные угодья – 3 040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34 875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6 040,5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3 297,6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905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2 786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Астраханского сельского округа расположена в умеренно засушливой зоне. Главной чертой климата является его континентальность, которая выражается в крайне резкой смене температур не только в течении года, но и в течение суток. Зима довольно продолжительная и суровая, лето жаркое и сухое.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Землепользование Астраханского сельского округа расположено в зоне сухих степей, где зональными почвами являются темно-каштановые маломощные и темно-каштановые глубоковскипающие маломощные почвы.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Астраханском сельском округе насчитывается (личное подворье населения и поголовье ТОО, КХ) крупного рогатого скота 2 455 голов, мелкого рогатого скота 2 081 голова, 973 голов лошадей.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Астраханка: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1 427 голов, в том числе коров 496 голов, мелкого рогатого скота 1 651 голова, 390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2 366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Таволжанка: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292 головы, в том числе коров 182 головы, мелкого рогатого скота 146 голов, 278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898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Жанаберлик: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41 голова, в том числе коров 37 голов, мелкого рогатого скота 56 голов, 5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896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Астраханского сельского округа составляет: крупного рогатого скота 695 голов, мелкого рогатого скота 228 голов, 300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9 565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Астраханскому сельскому округу имеется всего 14 128 га пастбищных угодий. В черте населенных пунктов числится 4 160 га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Астраханском сельском округе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Новочеркасский сельский округ. В округе имеются 3 сельских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Новочеркасского сельского округа составляет 46 754,2 га, из них пашни – 26 897 га, пастбищные земли – 11 839 га, сенокосные угодья – 702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39 438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5 241,3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2,3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483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1 589,6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Новочеркасского сельского округа расположена в зоне резко - континентального засушливого климата. Континентальность климата обусловлена переносом континентальных воздушных масс из Центральной Сибири и удаленностью от районов активной циклонической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чаще всего встречаются темно - каштановые маломощные и лугово - каштановые почвы.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Новочеркасском сельском округе насчитывается (личное подворье населения и поголовье ТОО, КХ) крупного рогатого скота 2 500 голов, мелкого рогатого скота 2 389 голов, 1 242 головы лошадей.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Новочеркасское: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769 голов, в том числе коров 361 голова, мелкого рогатого скота 1 339 голов, 288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1 726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Приишимка: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179 голов, в том числе коров 113 голов, мелкого рогатого скота 10 голов, 53 головы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830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Ондирис: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406 голов, в том числе коров 194 головы, мелкого рогатого скота 1 040 голов, 179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1 824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Новочеркасского сельского округа составляет: крупного рогатого скота 1146 голов, 722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11 550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Новочеркасскому сельскому округу имеется всего 16 080 га пастбищных угодий. В черте населенных пунктов числится 4 380 га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Новочеркасском сельском округе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Есильский сельский округ. В округе имеются 3 сельских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Есильского сельского округа составляет 110 168,5 га, из них пашни – 86 611,9 га, пастбищные земли – 7 805,3 га, сенокосные угодья – 150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94 568,6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6 216,9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1 969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7 414,0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Есильского сельского округа характеризуется континентальностью. Она выражается суровостью зимы, в высоких летних температурах, больших годовых и суточных амплитудах температур воздуха и малым количеством осадков.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почвенному покрову землепользование Есильского сельского округа относится к зоне каштановых почв. Однако, наряду с зональными темно-каштановыми почвами, имеются почвы интрозонального типа – луговые, лугово - болотные и другие.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Есильском сельском округе насчитывается (личное подворье населения и поголовье ТОО, КХ) крупного рогатого скота 1 979 голов, мелкого рогатого скота 2 407 голов, 958 голов лошадей.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Зеленое: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603 головы, в том числе коров 289 голов, мелкого рогатого скота 262 головы, 56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764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Шиликты: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316 голов, в том числе коров 155 голов, мелкого рогатого скота 909 голов, 111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1 050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Степное: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673 головы, в том числе коров 169 голов, мелкого рогатого скота 880 голов, 216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2 120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Есильского сельского округа составляет: крупного рогатого скота 387 голов, мелкого рогатого скота 356 голов, 575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7 757,3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Есильскому сельскому округу имеется всего 11 691,3 га пастбищных угодий. В черте населенных пунктов числится 3 934 га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Есильском сельском округе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Кызылжарский сельский округ. В округе имеются 3 сельских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Кызылжарского сельского округа составляет 57 278,4 га, из них пашни – 28 526 га, пастбищные земли – 14 198 га, сенокосные угодья – 2 612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45 336,0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6 150,3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0,1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1 442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4 350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Кызылжарского сельского округа расположена в умеренно засушливой зоне. Главной чертой климата является его континентальность, которая выражается в крайне резкой смене температур не только в течении года, но и в течение суток. Зима довольно продолжительная и суровая, лето жаркое и сухое.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Землепользование Кызылжарского сельского округа расположена в зоне сухих степей, где зональными почвами являются темно-каштановые маломощные и темно-каштановые глубоковскипающие маломощные почвы.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Кызылжарском сельском округе насчитывается (личное подворье населения и поголовье ТОО, КХ) крупного рогатого скота 2 663 головы, мелкого рогатого скота 2 180 голов, 544 головы лошадей.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Жана-Турмыс: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794 голов, в том числе коров 464 головы, мелкого рогатого скота 1 307 голов, 242 головы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2 602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Акимовка: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303 головы, в том числе коров 176 голов, мелкого рогатого скота 201 голова, 51 голова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1 451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Оксановка: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164 головы, в том числе коров 139 голов, мелкого рогатого скота 283 головы, 8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1 254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Кызылжарского сельского округа составляет: крупного рогатого скота 1 402 головы, мелкого рогатого скота 389 голов, 243 головы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14 198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Кызылжарскому сельскому округу имеется всего 19 505 га пастбищных угодий. В черте населенных пунктов числится 5 307 га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Кызылжарском сельском округе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Острогорский сельский округ. В округе имеются 2 сельских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Острогорского сельского округа составляет 32 203,1 га, из них пашни – 19 227,3 га, пастбищные земли – 4 200 га, сенокосные угодья – 1 394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24 821,3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3 670,2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392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3 319,6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Острогорского сельского округа расположена в умеренно засушливой зоне. Главной чертой климата является его резкая континентальность, которая выражается в резких колебаниях суточных и сезонных температур, высокой сухости воздуха, небольшим количеством осадков. Зима отличается частыми оттепелями, весна бурная, быстро сменяющаяся жарким продолжительным летом.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Острогорского сельского округа лежит на границе зоны южных и темнокаштановых почв. Почвенный покров неоднороден, зависит от различных видов и элементов рельефа, почвообразующих пород.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Острогорском сельском округе насчитывается (личное подворье населения и поголовье ТОО, КХ) крупного рогатого скота 3 647 голов, мелкого рогатого скота 3 110 голов, 538 голов лошадей.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Новый Колутон: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632 головы, в том числе коров 287 голов, мелкого рогатого скота 1 134 головы, 327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1 255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Караколь: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294 головы, в том числе коров 102 головы, мелкого рогатого скота 1 184 головы, 154 головы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917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Острогорского сельского округа составляет: крупного рогатого скота 2 794 голов, мелкого рогатого скота 531 голова, 21 голова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4 200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Острогорскому сельскому округу имеется всего 6 372 га пастбищных угодий. В черте населенных пунктов числится 2 172 га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Острогорском сельском округе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Первомайский сельский округ. В округе имеются 3 сельских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Первомайского сельского округа составляет 70 209,8 гектар, из них пашни – 51 698 гектар, пастбищные земли – 10 251,7 гектар, сенокосные угодья – 807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62 758,4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4 705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65,5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559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2 122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Первомайского сельского округа расположена в умеренно засушливой зоне. Главной чертой климата является его континентальность, которая выражается в крайне резкой смене температур не только в течении года, но и в течение суток. Зима довольно продолжительная и суровая, лето жаркое и сухое.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Землепользование Первомайского сельского округа расположено в зоне сухих степей, где наибольшее распространение получили луговые типичные, луговые солонцеватые почвы.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Первомайском сельском округе насчитывается (личное подворье населения и поголовье ТОО, КХ) крупного рогатого скота 3 131 голова, мелкого рогатого скота 2 253 головы, 478 голов лошадей.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Первомайка: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808 голов, в том числе коров 323 головы, мелкого рогатого скота 1 120 голов, 294 головы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1 174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Лозовое: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298 голов, в том числе коров 113 головы, мелкого рогатого скота 69 голов, 25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632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Камышенка: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172 головы, в том числе коров 102 головы, мелкого рогатого скота 649 голов, 74 головы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1 650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Первомайского сельского округа составляет: крупного рогатого скота 1 853 голов, мелкого рогатого скота 415 голов, 85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10 251,7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Первомайскому сельскому округу имеется всего 13 708 га пастбищных угодий. В черте населенных пунктов числится 3 456 га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Первомайском сельском округе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Николаевский сельский округ. В округе имеются 3 сельских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Николаевского сельского округа составляет 55 608,8 гектар, из них пашни – 31 167 га, пастбищные земли – 14 268,3 га, сенокосные угодья – 837,8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46 273,1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5 397,7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42,0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765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3 131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Николаевского сельского округа расположена в умеренно засушливой зоне. Главной чертой климата является его континентальность, выражающаяся в резких скачках сезонных и суточных температур.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Землепользование Николаевского сельского округа сложено суглинистыми супесчаными и гравийно - галечными аллювиальными грунтами, лежащими на третичных глинах, а местами на твердых палеозойных породах.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Николаевском сельском округе насчитывается (личное подворье населения и поголовье ТОО, КХ) крупного рогатого скота 1 085 голов, мелкого рогатого скота 1 613 голов, 766 голов лошадей.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Петровка: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709 голов, в том числе коров 197 голов, мелкого рогатого скота 656 голов, 216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2 547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Орнек: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434 головы, в том числе коров 147 голов, мелкого рогатого скота 347 голов, 103 головы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868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Жамбыл: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700 голов, в том числе коров 163 головы, мелкого рогатого скота 321 голова, 247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1 478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Николаевского сельского округа составляет: крупного рогатого скота 1 085 голов, мелкого рогатого скота 289 голов, 200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14 268,3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Николаевскому сельскому округу имеется всего 19 161,3 га пастбищных угодий. В черте населенных пунктов числится 4 893 га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Николаевском сельском округе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Староколутонский сельский округ. В округе имеются 4 сельских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Староколутонского сельского округа составляет 49 709,6 га, из них пашни – 22 705 га, пастбищные земли – 11 786,7 га, сенокосные угодья – 7 370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41 861,7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3 661,9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0,1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1 204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2 982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Староколутонского сельского округа расположена в зоне резко-континентального климата, для которого характерна засушливость весенне-летнего периода, высокие летние и низкие зимние температуры, недостаточное и неустойчивое по годам количество атмосферных осадков.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Землепользование Староколутонского сельского округа расположено в зоне сухих степей, где зональными почвами являются темно-каштановые маломощные и темно-каштановые глубоковскипающие маломощные почвы.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Староколутонском сельском округе насчитывается (личное подворье населения и поголовье ТОО, КХ) крупного рогатого скота 2 753 головы, мелкого рогатого скота 4 080 голов, 604 головы лошадей.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Старый Колутон: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552 головы, в том числе коров 276 голов, мелкого рогатого скота 1 389 голов, 252 головы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873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Енбек: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99 голов, в том числе коров 49 голов, мелкого рогатого скота 468 голов, 88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345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Ковыленка: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328 голов, в том числе коров 114 голов, мелкого рогатого скота 1 316 голов, 180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960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Коскуль: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86 голов, в том числе коров 43 головы, мелкого рогатого скота 896 голов, 56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804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Староколутонского сельского округа составляет: крупного рогатого скота 1 688 голов, 15 голов мелкого рогатого скота, 28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11 786,7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Староколутонскому сельскому округу имеется всего 14 768,7 га пастбищных угодий. В черте населенных пунктов числится 2 982 га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Староколутонском сельском округе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Узункольский сельский округ. В округе имеются 3 сельских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Узункольского сельского округа 152 302,2 га, из них пашни – 89 606,7 га, пастбищные земли – 20 740,3 га, сенокосные угодья - 5 593,0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115 940,3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12 770,8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3 424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20 167,1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Узункольского сельского округа расположена в умеренно засушливой зоне. Главной чертой климата является его континентальность, которая выражается в крайне резкой смене температур не только в течении года, но и в течение суток. Зима довольно продолжительная и суровая, лето жаркое и сухое.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Землепользование Узункольского сельского округа расположено в зоне сухих степей. Наибольшее распространение на территории землепользования получили каштановые карбонатные почвы.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Узункольском сельском округе насчитывается (личное подворье населения и поголовье ТОО, КХ) крупного рогатого скота 1 573 головы, мелкого рогатого скота 2 298 голов, 584 головы лошадей.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Узунколь: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328 голов, в том числе коров 203 головы, мелкого рогатого скота 189 голов, 10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7 623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Алгабас: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238 голов, в том числе коров 67 голов, мелкого рогатого скота 421 голова, 29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2 007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Булакты: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274 головы, в том числе коров 76 голов, мелкого рогатого скота 89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1 973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Узункольского сельского округа составляет: крупного рогатого скота 733 головы, мелкого рогатого скота 1 599 голов, 545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20 740,3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Узункольскому сельскому округу имеется всего 32 343,3 га пастбищных угодий. В черте населенных пунктов числится 11 603 га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Узункольском сельском округе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Округ села Каменка. В округе имеется 1 сельский населенный пункт.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округа села Каменка составляет 23 129,2 га, из них пашни – 13 828 га, пастбищные земли – 5 263,8 га, сенокосные угодья – 378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19 469,8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2 044,4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17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145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1 453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округа села Каменка расположена в умеренно засушливой зоне. Главной чертой климата является его континентальность, которая выражается в крайне резкой смене температур не только в течении года, но и в течение суток. Зима довольно продолжительная и суровая, лето жаркое и сухое.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Землепользование округа села Каменка расположено в зоне сухих степей, где зональными почвами являются темно - каштановые маломощные и темно -каштановые глубоковскипающие маломощные почвы.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округе села Каменка насчитывается (личное подворье населения и поголовье ТОО, КХ) крупного рогатого скота 661 голова, мелкого рогатого скота 405 голов, 143 головы лошадей.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Каменка: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636 голов, в том числе коров 235 голов, мелкого рогатого скота 405 голов, 120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1 387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округа села Каменка составляет: крупного рогатого скота 25 голов, 23 головы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5 263,78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округу села Каменка имеется всего 6 651 га пастбищных угодий. В черте населенных пунктов числится 1 387 га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села Каменка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по Астраханскому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- 4,5 га на голову;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МРС - 1,9 га на голову.;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- 11,4 га на голову.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– мелкий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селе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Астраханского сельского округа Астраханского района в разрезе категорий земель землепользователей на основании правоустанавливающих документов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селе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Новочеркасского сельского округа Астраханского района в разрезе категорий земель землепользователей на основании правоустанавливающих документов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селе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Есильского сельского округа Астраханского района в разрезе категорий земель землепользователей на основании правоустанавливающих документов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селе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Кызылжарского сельского округа Астраханского района в разрезе категорий земель землепользователей на основании правоустанавливающих документов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селе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годы 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Острогорского сельского округа Астраханского района в разрезе категорий земель землепользователей на основании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селе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1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Первомайского сельского округа Астраханского района в разрезе категорий земель землепользователей на основании правоустанавливающих документов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селе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Николаевского сельского округа Астраханского района в разрезе категорий земель землепользователей на основании правоустанавливающих документов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селе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Староколутонского сельского округа Астраханского района в разрезе категорий земель землепользователей на основании правоустанавливающих документов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селе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Узункольского сельского округа Астраханского района в разрезе категорий земель землепользователей на основании правоустанавливающих документов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селе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Каменка Астраханского района в разрезе категорий земель землепользователей на основании правоустанавливающих документов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Астраханского, Новочеркасского, Есильского, Кызылжарского, Острогорского, Первомайского, Николаевского, Староколутонского, Узункольского сельских округов и села Каменка Астраханского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1"/>
        <w:gridCol w:w="1621"/>
        <w:gridCol w:w="5729"/>
        <w:gridCol w:w="3329"/>
      </w:tblGrid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землепользователя на карте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сельский округ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Ашенов Кыздарбек Кабдуллович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Бопежанов Канатай Амангельдинович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Каиржанов Талгат Жилкайдарович, крестьянское хозяйство "Тайжан"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Бекмагамбетов Сембай Аренович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Амангельды Рахимович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Кулахметов Ерлан Тембергенович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Лясов Николай Иванович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Гамзат Рыспаевич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Дамиль Тургынбаевна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Жандос Дюсембаевич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Сокур Виктор Андреевич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Шиканов Анатолий Петрович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Шиканов Александр Петрович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Груднин Владимир Михайлович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Зарудняя Лилия Феликсовна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Музыкант Вера Александровна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Мисюрин Владимир Михайлович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Фогельзанг Анатолий Феликсович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"Ak Hilal"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"Merkitagro"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Отан"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"Ырысты Астык"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"Кайнар-Агро-11"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"Агротехнический колледж №6"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Новочеркасский сельский округ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"Алмаз Грейн"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7 168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Винетта"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"Фермер-2002"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Коммандитное товарищество "Федоренко и К"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Рябухин Сергей Владимирович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Пельцер Валерий Александрович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Боридко Александр Иванович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Кривенко Валерий Иванович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Ольховский Виктор Владимирович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Присяжный Станислав Казимирович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Шафранский Сергей Владимирович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Абденова Мария Кужатовна, крестьянское хозяйство "Капаров М"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Балтабеков Айдархан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Балтабеков Болехан Жукенович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Гамзат Рыспаевич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Кайрат Егизбаевич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Малыгин Алексей Анатольевич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Мазурок Виталий Петрович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Экажев Тимур Магамедович, крестьянское хозяйство "Рассвет"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Наубетов Рашид Кабдуалиевич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Умурбек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Сагадатов Куаныш Казизович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Уразбаев Аблай Капарович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Руслан Серикович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Мадуахасов Кайрат Нургалиевич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Жиеналин Армия Таукенович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Скоковский Франц Феликсович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Балабеков Уалихан Муратович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"КДК Grain"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"Ырысты Астык"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"Кайнар-Агро-11"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"Зеленое-1"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Нива"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"СХТ Шиликты"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Деметра"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"Экспресс-Агро"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"Жаканов Ж."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"Ядрен"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Бибаев Ерсин Кенжебаевич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 Руслан Максутович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Шагырова Каншаим Джилкайдаровна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Согумбаев Булат Какетович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"Табыс" Сиитов Кадылбек Заманбекович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"Оксановка-1"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"Оксановка"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"Фермер-2010"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6 599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Кызылжар"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"Оксановка НС"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Острогорский сельский округ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Айткожин Темирбек Кабдуалиевич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Акаев Авхад Омарович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Габдулин Утельбай Жасуланович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Мухамедали Шакиратович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Куанышбеков Бауыржан Тулеуулы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Багдат Туремуратович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Арман Шертаевич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Кульмагамбетов Куаныш Габдулкамалович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Ахмет Гадильбекович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Махмет Гадильбекович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Казихан Гадильбекович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Литаврин Сергей Владимирович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Нуркин Жандос Ногерович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"Острогорский"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"Абзал Бидай"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Бадзиев Муслим Баширович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Гендик Вероника Владимировна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Пельцер Валерий Александрович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Леонид Анатольевич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Чернецкая Людмила Викторовна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Квапиш Галина Ивановна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128,7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Актив"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"Фермер-2010"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"Фермер-2002"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Беркут"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"Графит-М"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"Гостиница "Есіл"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"Камышенка"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"Фермер- 2017"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1 778,1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 Тау Агро"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Ищанов Даир Касымович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Ильдыбаев Айткен Кожасович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Виктор Иванович, крестьянское хозяйство "Ксения"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Коох Александр Михайлович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Кулькенов Орынбек Букабаевич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Полонкоев Геннадий Михайлович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Сайдаев Абу-Бешир Магомедович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Сайдаев Руслан Сайдаевич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Саменов Ергали Копеевич, крестьянское хозяйство "Жулдыз"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Дюсекеев Егимбай Айтмуханович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Жетписбаев Казиз Кабдуллинович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Адильбек Тулеубаевич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Кульмагамбетов Хазимурат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Кабылтаев Оразалы Камалканович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Нуркай Салим Темиргалиулы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Сагинбеков Нурлыбек Саттарович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"Алмаз-Грейн"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"Оксановка"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"Гранит-Петровка"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"Нан-2005"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"Орнек 2005"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Агрофирма "Родина"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"Озеро Надежды"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"ВИК-Агро"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"Гостиница "Есіл"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"Сарыарка Траст"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Плюс С"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"Хали Агро"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Староколутонский сельский округ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Аязбаев Кенжеболат Джабыспаевич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Кобка Борис Петрович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Мурсалимов Далбай Карбаевич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Смагулова Умсынган Каиржановна, крестьянское хозяйство "Еламан"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Саттыбаев Рамазан Жунусович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Курманбеков Кадырхан Кенжебекович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Колутон-04"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сельский округ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Лисин Анатолий Карлович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Лисин Анатолий Николаевич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Макажанов Аман Галымжанович, крестьянское хозяйство "Асель"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Рыбчак Василий Иосифович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Сейтгалиев Ришад Галимханович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Уахитжанов Турсунбек Муратбекович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Касьянов Петр Назарович, крестьянское хозяйство "Назар"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Жоргабаев Сарсентай Нуржанович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Махмадьяров Саидахмет Ерович, крестьянское хозяйство "Дастан"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 Кайрат Каиржанович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"КДК Grain"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"Избасаров и К"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"КДК Агро"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"Зеленое-1"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"АстанаПромАгро"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"Ырысты Астык"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"Целина-Агро"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"Кайнар 2017"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20 740,3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села Каменка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Рапутов Александр Константинович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Щербина Генадий Валентинович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Фаиль Артур Иванович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"Каменка-1"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1 327,58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"Байду-Агро"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2 667,2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"Сарымсакты"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5 263,78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селе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пастбищеоборотов, приемлемая для Астраханского, Новочеркасского, Есильского, Кызылжарского, Острогорского, Первомайского, Николаевского, Староколутонского, Узункольского сельских округов и села Каменка Астраханского района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3162"/>
        <w:gridCol w:w="2289"/>
        <w:gridCol w:w="2289"/>
        <w:gridCol w:w="1851"/>
        <w:gridCol w:w="1851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  <w:tr>
        <w:trPr>
          <w:trHeight w:val="30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Новочеркасский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  <w:tr>
        <w:trPr>
          <w:trHeight w:val="30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  <w:tr>
        <w:trPr>
          <w:trHeight w:val="30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  <w:tr>
        <w:trPr>
          <w:trHeight w:val="30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Острогорский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  <w:tr>
        <w:trPr>
          <w:trHeight w:val="30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  <w:tr>
        <w:trPr>
          <w:trHeight w:val="30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  <w:tr>
        <w:trPr>
          <w:trHeight w:val="30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Староколутонский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  <w:tr>
        <w:trPr>
          <w:trHeight w:val="30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  <w:tr>
        <w:trPr>
          <w:trHeight w:val="30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селе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пастбищеоборота, приемлемая для Астраханского сельского округа Астраханского района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Астраханскому сельскому округу имеется всего 14 128 га пастбищных угодий. В черте населенных пунктов числится 4 160 га пастбищ, в том числе в с.Астраханка – 2 366 га, с. Таволжанка – 898 га, с. Жанаберлик – 896 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6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селе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пастбищеоборота, приемлемая для Новочеркасского сельского округа Астраханского района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Новочеркасскому сельскому округу имеется всего 16 080 га пастбищных угодий. В черте населенных пунктов числится 4 380 га пастбищ, в том числе в с.Новочеркасское - 1 726 га, с. Приишимка – 830 га, с. Ондирис – 1 824 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селе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пастбищеоборота, приемлемая для Есильского сельского округа Астраханского района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Есильскому сельскому округу имеется всего 11 691,3 га пастбищных угодий. В черте населенных пунктов числится 3 934 га пастбищ, в том числе в с. Зеленое – 764 га, с. Шиликты – 1 050 га, с. Степное – 2 120 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селе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пастбищеоборота, приемлемая для Кызылжарского сельского округа Астраханского района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Кызылжарскому сельскому округу имеется всего 19 505 га пастбищных угодий. В черте населенных пунктов числится 5 307 га пастбищ, в том числе в с. Жана-Турмыс – 2 602 га, с. Акимовка – 1 451 га, с. Оксановка – 1 254 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селе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пастбищеоборота, приемлемая для Острогорского сельского округа Астраханского района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Острогорскому сельскому округу имеется всего 6 372 га пастбищных угодий. В черте населенных пунктов числится 2 172 га пастбищ, в том числе в с. Новый Колутон – 1 255 га, с. Караколь – 917 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селе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3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пастбищеоборота, приемлемая для Первомайского сельского округа Астраханского района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Первомайскому сельскому округу имеется всего 13 708 га пастбищных угодий. В черте населенных пунктов числится 3 456 га пастбищ, в том числе в с. Первомайка – 1174 га, с. Лозовое – 632 га, с. Камышенка – 1 650 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селе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пастбищеоборота, приемлемая для Николаевского сельского округа Астраханского района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Николаевскому сельскому округу имеется всего 19 161,3 га пастбищных угодий. В черте населенных пунктов числится 4 893 га пастбищ, в том числе в с. Петровка – 2 547 га, с. Орнек – 868 га, с. Жамбыл – 1 478 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селе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пастбищеоборота, приемлемая для Староколутонского сельского округа Астраханского района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Староколутонскому сельскому округу имеется всего 14 768,7 га пастбищных угодий. В черте населенных пунктов числится 2 982 га пастбищ, в том числе в с. Старый Колутон – 873 га, с. Енбек – 345 га, с. Ковыленка – 960 га, с. Коскуль -804 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селе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4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пастбищеоборота, приемлемая для Узункольского сельского округа Астраханского района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Узункольскому сельскому округу имеется всего 32 343,3 га пастбищных угодий. В черте населенных пунктов числится 11 603 га пастбищ, в том числе в с. Узунколь – 7 623 га, с. Алгабас – 2 007 га, с. Булакты – 1 973 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селе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4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пастбищеоборота, приемлемая для села Каменка Астраханского района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в селе Каменка имеется всего 6 651 га пастбищных угодий. В черте населенных пунктов числится 1 387 га пастбищ, в том числе в с. Каменка – 1 387 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селе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4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Астраханского сельского округа Астраханского района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границы – 47 904,1 га, внутренние границы – 9 565 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селе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5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Новочеркасского сельского округа Астраханского района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границы – 46 754,2 га, внутренние границы – 110 168,5 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селе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5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Есильского сельского округа Астраханского района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границы – 110 168,5 га, внутренние границы – 7 757,3 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селе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5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Кызылжарского сельского округа Астраханского района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границы – 57 278,4 га, внутренние границы – 14 198 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селе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5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Острогорского сельского округа Астраханского района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границы – 32 203,1 га, внутренние границы – 4 200 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селе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5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Первомайского сельского округа Астраханского района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границы – 70 209,8 га, внутренние границы – 10 251,7 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селе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6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Николаевского сельского округа Астраханского района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границы – 55 608,8 га, внутренние границы – 14 268,3 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селе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6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Староколутонского сельского округа Астраханского района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границы – 49 709,6 га, внутренние границы – 11 786,7 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селе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6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Узункольского сельского округа Астраханского района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границы – 89 606,7 га, внутренние – 20 740,3 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селе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6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села Каменка Астраханского района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границы – 23 129,2 га, внутренние границы – 5 263,78 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селе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6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Заместителем Премьер-Министра Республики Казахстан – Министра сельского хозяйства Республики Казахстан от 24 апреля 2017 года № 173 (зарегистрировано в Реестре государственной регистрации нормативных правовых актов за № 15090).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потребления воды на одно сельскохозяйственное животное составляет 45 литров в сутки.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на территории района не имеется.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доступа пастбищепользователей к водоисточникам Астраханского сельского округа Астраханского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селе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7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Новочеркасского сельского округа Астраханского района</w:t>
      </w:r>
    </w:p>
    <w:bookmarkEnd w:id="3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селе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7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Есильского сельского округа Астраханского района</w:t>
      </w:r>
    </w:p>
    <w:bookmarkEnd w:id="3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селе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7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Кызылжарского сельского округа Астраханского района</w:t>
      </w:r>
    </w:p>
    <w:bookmarkEnd w:id="3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селе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7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Острогорского сельского округа Астраханского района</w:t>
      </w:r>
    </w:p>
    <w:bookmarkEnd w:id="3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селе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7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Первомайского сельского округа Астраханского района</w:t>
      </w:r>
    </w:p>
    <w:bookmarkEnd w:id="4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селе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8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Николаевского сельского округа Астраханского района</w:t>
      </w:r>
    </w:p>
    <w:bookmarkEnd w:id="4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селе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8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Староколутонского сельского округа Астраханского района</w:t>
      </w:r>
    </w:p>
    <w:bookmarkEnd w:id="4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селе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8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Узункольского сельского округа Астраханского района</w:t>
      </w:r>
    </w:p>
    <w:bookmarkEnd w:id="4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селе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8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села Каменка Астраханского района</w:t>
      </w:r>
    </w:p>
    <w:bookmarkEnd w:id="4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селе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8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перемещение его на предоставляемые пастбища Астраханского сельского округа Астраханского района</w:t>
      </w:r>
    </w:p>
    <w:bookmarkEnd w:id="4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селе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9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перемещение его на предоставляемые пастбища Новочеркасского сельского округа Астраханского района</w:t>
      </w:r>
    </w:p>
    <w:bookmarkEnd w:id="4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селе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9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перемещение его на предоставляемые пастбища Николаевского сельского округа Астраханского района</w:t>
      </w:r>
    </w:p>
    <w:bookmarkEnd w:id="4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селе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9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перемещение его на предоставляемые пастбища Узункольского сельского округа Астраханского района</w:t>
      </w:r>
    </w:p>
    <w:bookmarkEnd w:id="4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селе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9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перемещение его на предоставляемые пастбища села Каменка Астраханского района</w:t>
      </w:r>
    </w:p>
    <w:bookmarkEnd w:id="4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селе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9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Астраханском сельском округе Астраханского района</w:t>
      </w:r>
    </w:p>
    <w:bookmarkEnd w:id="5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селе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10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Новочеркасском сельском округе Астраханского района</w:t>
      </w:r>
    </w:p>
    <w:bookmarkEnd w:id="5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селе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10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Есильском сельском округе Астраханского района</w:t>
      </w:r>
    </w:p>
    <w:bookmarkEnd w:id="5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селе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10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Кызылжарском сельском округе Астраханского района</w:t>
      </w:r>
    </w:p>
    <w:bookmarkEnd w:id="5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селе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10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Острогорском сельском округе Астраханского района</w:t>
      </w:r>
    </w:p>
    <w:bookmarkEnd w:id="5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селе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10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Первомайском сельском округе Астраханского района</w:t>
      </w:r>
    </w:p>
    <w:bookmarkEnd w:id="5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селе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11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Николаевском сельском округе Астраханского района</w:t>
      </w:r>
    </w:p>
    <w:bookmarkEnd w:id="5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селе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11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Староколутонском сельском округе Астраханского района</w:t>
      </w:r>
    </w:p>
    <w:bookmarkEnd w:id="5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селе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11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Узункольском сельском округе Астраханского района</w:t>
      </w:r>
    </w:p>
    <w:bookmarkEnd w:id="5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селе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11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округе села Каменка Астраханского района</w:t>
      </w:r>
    </w:p>
    <w:bookmarkEnd w:id="5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в Астраханском,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Новочеркасском, Есильском,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Кызылжарском, Острогорском,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Первомайском, Николаевском,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Староколутонском, Узункольском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и селе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 на 2021 -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годы</w:t>
            </w:r>
          </w:p>
        </w:tc>
      </w:tr>
    </w:tbl>
    <w:bookmarkStart w:name="z11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8"/>
        <w:gridCol w:w="1165"/>
        <w:gridCol w:w="1165"/>
        <w:gridCol w:w="1166"/>
        <w:gridCol w:w="1166"/>
        <w:gridCol w:w="1166"/>
        <w:gridCol w:w="1166"/>
        <w:gridCol w:w="1166"/>
        <w:gridCol w:w="1166"/>
        <w:gridCol w:w="1166"/>
      </w:tblGrid>
      <w:tr>
        <w:trPr>
          <w:trHeight w:val="30" w:hRule="atLeast"/>
        </w:trPr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2021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Новочеркасский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Острогорский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Староколутонский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