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8941" w14:textId="98a8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Атбасарскому району</w:t>
      </w:r>
    </w:p>
    <w:p>
      <w:pPr>
        <w:spacing w:after="0"/>
        <w:ind w:left="0"/>
        <w:jc w:val="both"/>
      </w:pPr>
      <w:r>
        <w:rPr>
          <w:rFonts w:ascii="Times New Roman"/>
          <w:b w:val="false"/>
          <w:i w:val="false"/>
          <w:color w:val="000000"/>
          <w:sz w:val="28"/>
        </w:rPr>
        <w:t>Постановление акимата Атбасарского района Акмолинской области от 19 октября 2021 года № а-10/350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Атбасарского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Атбасарскому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оставляю за собой.</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М.Аскаров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Атбасарского района</w:t>
            </w:r>
            <w:r>
              <w:br/>
            </w:r>
            <w:r>
              <w:rPr>
                <w:rFonts w:ascii="Times New Roman"/>
                <w:b w:val="false"/>
                <w:i w:val="false"/>
                <w:color w:val="000000"/>
                <w:sz w:val="20"/>
              </w:rPr>
              <w:t>от "19" октября 2021года</w:t>
            </w:r>
            <w:r>
              <w:br/>
            </w:r>
            <w:r>
              <w:rPr>
                <w:rFonts w:ascii="Times New Roman"/>
                <w:b w:val="false"/>
                <w:i w:val="false"/>
                <w:color w:val="000000"/>
                <w:sz w:val="20"/>
              </w:rPr>
              <w:t>№ а-10/350</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Атбасарскому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Start w:name="z8" w:id="6"/>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6"/>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Start w:name="z9" w:id="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1" w:id="8"/>
    <w:p>
      <w:pPr>
        <w:spacing w:after="0"/>
        <w:ind w:left="0"/>
        <w:jc w:val="left"/>
      </w:pPr>
      <w:r>
        <w:rPr>
          <w:rFonts w:ascii="Times New Roman"/>
          <w:b/>
          <w:i w:val="false"/>
          <w:color w:val="000000"/>
        </w:rPr>
        <w:t xml:space="preserve"> Виды объектов жилищного фонда и нежилые помещения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 w:id="9"/>
    <w:p>
      <w:pPr>
        <w:spacing w:after="0"/>
        <w:ind w:left="0"/>
        <w:jc w:val="left"/>
      </w:pPr>
      <w:r>
        <w:rPr>
          <w:rFonts w:ascii="Times New Roman"/>
          <w:b/>
          <w:i w:val="false"/>
          <w:color w:val="000000"/>
        </w:rPr>
        <w:t xml:space="preserve"> Коммунальный паспорт объекта жилищного фонда</w:t>
      </w:r>
    </w:p>
    <w:bookmarkEnd w:id="9"/>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1. Адрес_________________________________________________________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w:t>
      </w:r>
    </w:p>
    <w:p>
      <w:pPr>
        <w:spacing w:after="0"/>
        <w:ind w:left="0"/>
        <w:jc w:val="both"/>
      </w:pPr>
      <w:r>
        <w:rPr>
          <w:rFonts w:ascii="Times New Roman"/>
          <w:b w:val="false"/>
          <w:i w:val="false"/>
          <w:color w:val="000000"/>
          <w:sz w:val="28"/>
        </w:rPr>
        <w:t>
      г) наличие мусоропровода________________________________________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p>
      <w:pPr>
        <w:spacing w:after="0"/>
        <w:ind w:left="0"/>
        <w:jc w:val="both"/>
      </w:pPr>
      <w:r>
        <w:rPr>
          <w:rFonts w:ascii="Times New Roman"/>
          <w:b w:val="false"/>
          <w:i w:val="false"/>
          <w:color w:val="000000"/>
          <w:sz w:val="28"/>
        </w:rPr>
        <w:t>
      фракций)____________________________________________________________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 w:id="10"/>
    <w:p>
      <w:pPr>
        <w:spacing w:after="0"/>
        <w:ind w:left="0"/>
        <w:jc w:val="left"/>
      </w:pPr>
      <w:r>
        <w:rPr>
          <w:rFonts w:ascii="Times New Roman"/>
          <w:b/>
          <w:i w:val="false"/>
          <w:color w:val="000000"/>
        </w:rPr>
        <w:t xml:space="preserve"> Коммунальный паспорт объектов нежилых помещений</w:t>
      </w:r>
    </w:p>
    <w:bookmarkEnd w:id="10"/>
    <w:p>
      <w:pPr>
        <w:spacing w:after="0"/>
        <w:ind w:left="0"/>
        <w:jc w:val="both"/>
      </w:pPr>
      <w:r>
        <w:rPr>
          <w:rFonts w:ascii="Times New Roman"/>
          <w:b w:val="false"/>
          <w:i w:val="false"/>
          <w:color w:val="000000"/>
          <w:sz w:val="28"/>
        </w:rPr>
        <w:t>
      Населенный пункт, район, область 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w:t>
      </w:r>
    </w:p>
    <w:p>
      <w:pPr>
        <w:spacing w:after="0"/>
        <w:ind w:left="0"/>
        <w:jc w:val="both"/>
      </w:pPr>
      <w:r>
        <w:rPr>
          <w:rFonts w:ascii="Times New Roman"/>
          <w:b w:val="false"/>
          <w:i w:val="false"/>
          <w:color w:val="000000"/>
          <w:sz w:val="28"/>
        </w:rPr>
        <w:t>
      2. Адрес________________________________________________________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w:t>
      </w:r>
    </w:p>
    <w:p>
      <w:pPr>
        <w:spacing w:after="0"/>
        <w:ind w:left="0"/>
        <w:jc w:val="both"/>
      </w:pPr>
      <w:r>
        <w:rPr>
          <w:rFonts w:ascii="Times New Roman"/>
          <w:b w:val="false"/>
          <w:i w:val="false"/>
          <w:color w:val="000000"/>
          <w:sz w:val="28"/>
        </w:rPr>
        <w:t>
      7. Общая площадь помещений, м2 ___________________________________</w:t>
      </w:r>
    </w:p>
    <w:p>
      <w:pPr>
        <w:spacing w:after="0"/>
        <w:ind w:left="0"/>
        <w:jc w:val="both"/>
      </w:pPr>
      <w:r>
        <w:rPr>
          <w:rFonts w:ascii="Times New Roman"/>
          <w:b w:val="false"/>
          <w:i w:val="false"/>
          <w:color w:val="000000"/>
          <w:sz w:val="28"/>
        </w:rPr>
        <w:t>
      торговая____________________________________________________________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w:t>
      </w:r>
    </w:p>
    <w:p>
      <w:pPr>
        <w:spacing w:after="0"/>
        <w:ind w:left="0"/>
        <w:jc w:val="both"/>
      </w:pPr>
      <w:r>
        <w:rPr>
          <w:rFonts w:ascii="Times New Roman"/>
          <w:b w:val="false"/>
          <w:i w:val="false"/>
          <w:color w:val="000000"/>
          <w:sz w:val="28"/>
        </w:rPr>
        <w:t>
      фракций)__________________________________________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 w:id="11"/>
    <w:p>
      <w:pPr>
        <w:spacing w:after="0"/>
        <w:ind w:left="0"/>
        <w:jc w:val="left"/>
      </w:pPr>
      <w:r>
        <w:rPr>
          <w:rFonts w:ascii="Times New Roman"/>
          <w:b/>
          <w:i w:val="false"/>
          <w:color w:val="000000"/>
        </w:rPr>
        <w:t xml:space="preserve"> Бланк первичных записей</w:t>
      </w:r>
    </w:p>
    <w:bookmarkEnd w:id="11"/>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 по объекту _________________________________________________________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282"/>
        <w:gridCol w:w="1430"/>
        <w:gridCol w:w="2141"/>
        <w:gridCol w:w="2220"/>
        <w:gridCol w:w="1738"/>
        <w:gridCol w:w="2814"/>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 w:id="12"/>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2"/>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50"/>
        <w:gridCol w:w="1050"/>
        <w:gridCol w:w="466"/>
        <w:gridCol w:w="1050"/>
        <w:gridCol w:w="588"/>
        <w:gridCol w:w="1337"/>
        <w:gridCol w:w="1956"/>
        <w:gridCol w:w="1007"/>
        <w:gridCol w:w="228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w:t>
            </w:r>
            <w:r>
              <w:br/>
            </w:r>
            <w:r>
              <w:rPr>
                <w:rFonts w:ascii="Times New Roman"/>
                <w:b w:val="false"/>
                <w:i w:val="false"/>
                <w:color w:val="000000"/>
                <w:sz w:val="20"/>
              </w:rPr>
              <w:t>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w:t>
            </w:r>
            <w:r>
              <w:br/>
            </w:r>
            <w:r>
              <w:rPr>
                <w:rFonts w:ascii="Times New Roman"/>
                <w:b w:val="false"/>
                <w:i w:val="false"/>
                <w:color w:val="000000"/>
                <w:sz w:val="20"/>
              </w:rPr>
              <w:t>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