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fbc9" w14:textId="133f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Атбасарскому району на 2021-2022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20 августа 2021 года № 7С 8/4. Утратило силу решением Атбасарского районного маслихата Акмолинской области от 8 декабря 2021 года № 7С 11/4.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Атбасарского районного маслихата Акмолинской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7С 11/4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Атбасарскому району на 2021-2022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со дня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№ 7С 8/4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Атбасарскому району на 2021-2022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(карта) расположения пастбищ на территории Атбасарского района в разрезе категорий земель, собственников земельных участков и землепользователей на основании правоустанавливающих документов,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Карта с обозначением внешних и внутренних границ и площадей пастбищ, в том числе сезонных, объектов пастбищной инфраструктуры, представлены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единице, согласно приложению.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Атбасарского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Атбасарского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4"/>
        <w:gridCol w:w="10546"/>
      </w:tblGrid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"Бастау"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"Бауыржан-Т"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"Новобратское и К"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"Амантай"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"Тан Агро С"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"SUNKAR COMPANU"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"Амантай Агро"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"KAINAR COMPANU KZ"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"Алтындан"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"Хрящевка"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"Барс"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"Купабаев и К"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"Нур–777"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"Жантуар-М"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"Алком-Агро"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"Атбасар агропродукт"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"Шортанбай -2019"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"Сепе-2012"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"Анаида"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"Самарка -1"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"Алатау"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"Ермек-Агро"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"Агросоюз ХХI"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"Абдуалиевых"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"Атбасар-Жер"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"Ащыкол"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"Арман-Атбасар-Агро"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"Сергевка"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"Азия-Бидай"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"Каражар-2004"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"Каражар-1"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"Смаилов и К"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"Золотая Нива"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"Аблайхан-Садубек"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"Алком-Союз"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Алтын Тау"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 Агро 2030"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"Hamit Agro Kz 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"Шыңғыс-1"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"Новосельское"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"Атбасар Дәнді Астық"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"Садовое-1"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"Садовое Агро"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"Баракат-Агро KZ"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"Агро-Синтез 2020"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"Әріп Агро"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"Пушкино"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"Ануар Атбасар"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"Полтавка-2"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"Аграрное"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"Алем-777"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"Шуйское-ХХI"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"Таймас-1"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 2030-М"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проблемных кредитов"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"Сарбас"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"Мариновское"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"Шункырколь"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"Акимовка"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"Акана Курманова"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 Валерий Иванович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Токтыбаев Кайрат Шаймерденович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Игибаева Раушан Мукашевна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Яловой Валерий Алексеевич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Хитрова Зинаида Евгеньевна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Семак Виктор Иванович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Антонюк Юрий Николаевич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Алшимбаев Сабит Омурзакович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Ленгерт Эрих Эдуардович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Алшимбаева Ырысты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Бейсембекова Гульназира Абубакировна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Шахметов Серик Ахмедиянович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Сулейманова Хадишат Эдымовна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Дзеитов Заур Магометович 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Александр Николаевич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Суфтин Юрий Анатольевич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Акшулаков Марат Жаксыбаевич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 Серик Темиржанович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Мухамбеткали Зиядинович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Токтар Аманжолович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Коразов Алпысбай Кауенович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Дархамбаев Сейтмухамбет Нурмахометович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Багусов Болат Касенович 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Бижанова Шарипа Шаймерденовна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Оздоев Курейш Даудович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Балабеков Гюльмир Кумалат Оглы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Алимов Болат Хамзенович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Комисарова Тамара Юрьевна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Каримов Омарбек Раунакович 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Ерлан Куанышевич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Абилкасимов Калемжан Сапиевич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Аскар Аубакирович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Амиров Канат Кожанович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Бабак Ирина Александровна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Рабуев Асланбек Магомедович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 Улыкбек Калкенович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Жакишев Бугубай Аленович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Аксеитова Сауле Копбаевна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Акаловский Владимир Степанович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Булкин Петр Николаевич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Курманкулов Алтынбек Бейсембекович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Николай Степанович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Василий Леонидович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Жанхадамов Куаныш Сагимбаевич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Токсеитов Уалихан Шокпарбаевич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Беркембаев Темиргали Салимжанович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Лащенко Александр Александрович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Гиря Вадим Петрович 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Скубак Александр Петрович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Жанат Каиркельдинович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Ведута Лина Федоровна 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Рабуев Хампаш Магомедович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Оверин Леонид Николаевич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Белобров Николай Федорович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Сейсембай Токанович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Амренов Талгат Тюлегенович 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Кудрявцев Сергей Дмитриевич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Эхаев Алман Абдуллович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Амралин Кубентай Буркетбаевич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Магиев Юсуп Юнусович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Ахазуев Руслан Докканович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Штро Артем Владимирович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Арсагириев Ярах Якубович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Зарахов Амирхан Аубакирович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Манат Тюлегенович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Гисс Александр Иванович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Бекбулат Усербаевич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Кисеков Байбол Досумбекович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Рожанов Лечи Ахмедов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Биккерт Галина Григорьевна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Хамидов Ахмед Магомедович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Штайнбарт Денис Райнгольдович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Козлова Любовь Ивановна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Лисовой Виктор Иванович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Желтоножко Олег Николаевич 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Марат Амангельдинович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Мухит Елеусызович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Цуцоев Абуязит Ахмедович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Жаслан Тулегенович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Комбатуров Сагандык Толегенович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Калихан Каиржанович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Магомед Сайцилинович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Шаяхмет Шаимович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Джурумбаев Сагындык Тотанович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Тотанова Алия Сатыбалдиновна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 Гулим Амангельдиновна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Садулаев Адам Жамлаевич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Новицкий Алексей Алексеевич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Султан Хамитович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Цуцоев Хусаин Ахмедович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Оразбеков Бахтияр Нуралинович 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Рашитов Абай Сагынтаевич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Умыт Канапияновна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Бралин Арман Айтпаевич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Байкенова Лайла Койшыбаевна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Кошкарбаев Сарсенбай Газизович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Токпаев Кабибула Жолдыбаевич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Мухамеджанова Бакитжамал Сакеновна 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 Амантай Сеильбекович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Бегалинов Марат Зейнуллович 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Бублик Олег Григорьевич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Рыспек Жамитович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Кашкимбаев Айдос Манатович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Киекпаев Айтхалы Туленович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Арсланбек Каиржанович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Капашева Айша Карымовна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Бархыт Есенбековна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Дементьев Сергей Владимирович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Василевич Владимир Николаевич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Аппасова Зарлык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Носовский Леонтий Дмитриевич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Купавцева Галина Лаврентьевна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Искам Александр Яковлевич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Чердынцев Федор Романович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Костоев Мурат Макшарипович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Амренова Рысты Сабыржановна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Семенча Виктор Григорьевич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Саханов Касымхан Банияшимович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Серикпай Рыспаевич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Акшулаков Кайрат Жаксыбаевич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Козбагаров Марат Жусупович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Комбатуров Куаныш Бименович 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Твердохлеб Александр Владимирович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Шахметов Ахмед Ахмединович 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0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Шугаипов Сагадат Ибрашевич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пастбищеоборотов, приемлемая для Атбасарского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Атбасарского района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Атбасарскому району составляют 491509,3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375015,3 гектаров, на землях населенных пунктов 70725 гектаров, на землях запаса 45769 гектаров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села Борисовка Атбасарского района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села Новосельское Атбасарского района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сельского округа Акана Курманова Атбасарского района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сельского округа Бастау Атбасарского района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сельского округа Полтавка Атбасарского района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сельского округа Покровка Атбасарского района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сельского округа Макеевка Атбасарского района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сельского округа Сергеевка Атбасарского района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сельского округа Мариновка Атбасарского района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сельского округа Шункырколь Атбасарского района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Бастау Атбасарского района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Шункырколь Атбасарского района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Атбасарскому району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2"/>
        <w:gridCol w:w="2184"/>
        <w:gridCol w:w="1866"/>
        <w:gridCol w:w="1866"/>
        <w:gridCol w:w="1866"/>
        <w:gridCol w:w="1866"/>
      </w:tblGrid>
      <w:tr>
        <w:trPr>
          <w:trHeight w:val="30" w:hRule="atLeast"/>
        </w:trPr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Акана Курманова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Бастау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Борисовка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Новосельское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Шункыркольский сельский округ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