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8192b8" w14:textId="f8192b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Аршалынского районного маслихата от 14 марта 2017 года № 13/7 "Об утверждении порядка проведения раздельных сходов местного сообщества и определения количества представителей жителей села, улицы, многоквартирного жилого дома для участия в сходе местного сообщества на территории населенных пунктов Аршалынского района"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Аршалынского районного маслихата Акмолинской области от 24 ноября 2021 года № 16/6. Утратило силу решением Аршалынского районного маслихата Акмолинской области от 21 мая 2026 года № 53/3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Аршалынского районного маслихата Акмолинской области от 21.05.2026 </w:t>
      </w:r>
      <w:r>
        <w:rPr>
          <w:rFonts w:ascii="Times New Roman"/>
          <w:b w:val="false"/>
          <w:i w:val="false"/>
          <w:color w:val="ff0000"/>
          <w:sz w:val="28"/>
        </w:rPr>
        <w:t>№ 53/3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Аршалынский районный маслихат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Аршалынского районного маслихата от 14 марта 2017 года № 13/7 "Об утверждении порядка проведения раздельных сходов местного сообщества и определения количества представителей жителей села, улицы, многоквартирного жилого дома для участия в сходе местного сообщества на территории населенных пунктов Аршалынского района" (зарегистрировано в Реестре государственной регистрации Нормативных правовых актов под № 5885)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решения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39-3 Закона Республики Казахстан "О местном государственном управлении и самоуправлении в Республике Казахстан" и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18 октября 2013 года № 1106 "Об утверждении Типовых правил проведения раздельных сходов местного сообщества", Аршалынский районный маслихат РЕШИЛ:";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порядок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раздельных сходов местного сообщества на территории населенных пунктов Аршалынского района, утвержденный указанным решением,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Исполняющая обязанности секретаря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И.Слободянюк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Аршалынского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24 ноября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года № 16/6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решением Аршалынского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марта 2017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13/7</w:t>
            </w:r>
          </w:p>
        </w:tc>
      </w:tr>
    </w:tbl>
    <w:bookmarkStart w:name="z7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Порядок проведения раздельных сходов местного сообщества на территории населенных пунктов Аршалынского района Глава 1. Общие положения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Настоящий порядок проведения раздельных сходов местного сообщества на территории населенных пунктов Аршалынского района разработан в соответствии с пунктом 6 статьи 39-3 Закона Республики Казахстан "О местном государственном управлении и самоуправлении в Республике Казахстан", постановлением Правительства Республики Казахстан от 18 октября 2013 года № 1106 "Об утверждении Типовых правил проведения раздельных сходов местного сообщества" и устанавливает порядок проведения раздельных сходов местного сообщества жителей села, поселка, сельского округа, улицы, многоквартирного жилого дома.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Порядке используются следующие основные понятия: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местное сообщество – совокупность жителей (членов местного сообщества), проживающих на территории соответствующей административно-территориальной единицы, в границах которой осуществляется местное самоуправление, формируются и функционируют его органы;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раздельный сход местного сообщества – непосредственное участие жителей (членов местного сообщества) села, улицы, многоквартирного жилого дома в избрании представителей для участия в сходе местного сообщества.</w:t>
      </w:r>
    </w:p>
    <w:bookmarkStart w:name="z8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проведения раздельных сходов местного сообщества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Для проведения раздельного схода местного сообщества территория поселка, сельского округа подразделяется на участки (села, улицы, многоквартирные жилые дома).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 раздельных сходах местного сообщества избираются представители для участия в сходе местного сообщества в количестве не более трех человек.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Раздельный сход местного сообщества созывается и организуется акимом поселка, сельского округа.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 времени, месте созыва раздельных сходов местного сообщества и обсуждаемых вопросах население местного сообщества оповещается акимом поселка, сельского округа не позднее чем за десять календарных дней до дня его проведения через средства массовой информации или иными способами.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Проведение раздельного схода местного сообщества в пределах села, микрорайона, улицы, многоквартирного жилого дома организуется акимом поселка и сельского округа.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в пределах улицы многоквартирных домов раздельные сходы многоквартирного дома не проводятся.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Перед открытием раздельного схода местного сообщества проводится регистрация присутствующих жителей соответствующего села, улицы, многоквартирного жилого дома, имеющих право в нем участвовать.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Раздельный сход местного сообщества считается состоявшимся при участии не менее десяти процентов жителей (членов местного сообщества), проживающих в данном селе, улице, многоквартирном доме и имеющих право в нем участвовать.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Раздельный сход местного сообщества открывается акимом поселка, сельского округа или уполномоченным им лицом.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Председателем раздельного схода местного сообщества является аким поселка, сельского округа или уполномоченное им лицо.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оформления протокола раздельного схода местного сообщества открытым голосованием избирается секретарь.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Кандидатуры представителей жителей села, улицы, многоквартирного жилого дома для участия в сходе местного сообщества выдвигаются участниками раздельного схода местного сообщества в соответствии с количественным составом, утвержденным Аршалынским районным маслихатом.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Голосование проводится открытым способом персонально по каждой кандидатуре. Избранными считаются кандидаты, набравшие наибольшее количество голосов участников раздельного схода местного сообщества.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На раздельном сходе местного сообщества ведется протокол, который подписывается председателем и секретарем и передается в аппарат акима соответствующего поселка и сельского округа.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