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90e3" w14:textId="0029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Аршалынскому району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ноября 2021 года № 16/3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Аршалынскому району на 2021-2022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16/3</w:t>
            </w:r>
          </w:p>
        </w:tc>
      </w:tr>
    </w:tbl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Аршалынскому району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Аршалынскому району на 2021-2022 годы (далее-План)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Аршалынского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иные требования, необходимые для рационального использования пастбищ на соответствующей административно-территориальной единице,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учҰтом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владельцев,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Аршалынского района 584 786 гектаров, в том числе пашни – 217 057 гектаров, земли запаса и специального земельного фонда – 9 524 гектаров, залежи – 13 800 гектаров, сенокосы – 3 606 гектаров, пастбищные земли – 239 505 гектаров, земли сельских населҰнных пунктов – 58 815 гектаров, прочие земли – 42 479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473 968 гектаров сельско-хозяйственных угодий, в том числе пашни 217 057 гектаров, залежи – 13 800 гектаров, сенокосы – 3 606 гектаров, пастбищ – 239 505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земли (земли промышленности, особо охраняемые, лесной и водный фонд, также земли городов) - 42 479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 находится в пределах сухостепной зоны. По природным условиям почвенный покров территории представлен тҰмно-каштановыми почвами. Климат континентальный. 3има холодная, продолжительная; средняя температура января - 17 C; лето умеренно-жаркое, средняя температура июля 20 C. Среднегодовое количество атмосферных осадков 300 - 350 мм. По территории района протекает река Ишим с притоками Кызылмола, Оленты. Множество озҰр, самые крупные: Улькен и Киши Сарыоба, Балыктыколь, Танаколь, Байдалы, Шалкар, Кызылколь и другие. Из растительности преобладает: степной ковыль, ковыль-волосатик, типчак, овсец, полынь и другие растения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февраля 2021 года в Аршалынском районе насчитывается общее поголовье крупного рогатого скота 14 834 голов, из них маточное поголовье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7 028 голов, мелкого рогатого скота 21 230 голов, лошадей 7 057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по Аршалынскому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- 8,5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 - 1,7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- 10,2 гектар на 1 голову.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Водопойные пункты размещаются с учетом видов и групп выпасного поголовья животных, сезонности их использования, рельефа местности. При размещении водных источников необходимо учитывать удобные подходы к водопою и соблюдать санитарно-профилактические правила. В этих целях нельза допускать размещение водных источников на затапливаемых и загрязненных участках. Лучше всего, если животные имеют свободный доступ к воде. Лучшими источниками пастбищного водоснабжения являются реки, озера и пруды с проточной водой.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РасчҰт постребности в воде по видам скота и сезонам года производится по нормам водопотребления, установленным для определенной породы животных. Средносуточная норма потребления воды по видам сельскохозяйственных животных, согласно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№ 15090):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и лошадей – 45-60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в возрасте 1-2 лет – 25-35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молодняка младше 1 года – 10-15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– 3-5 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ягнят – 1-2 литра.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расстояние от пастбища до водопоя для коров - 1,5 километра, для телят 1 километр, для молодняка КРС - 2,5 километра, для овец и коз - 3 километра, для лошадей до 4,6 километра.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земли Аршалынского района полностью обеспечены водой. Имеются родники, реки, пруды и другие.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Аршалынского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прилагаемых к схеме (карте) расположения пастбищ Аршалынского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собственников земельных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Егорова Нина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Александр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Нусупов Максат Тулеуханович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Сыдыкжанов Эрмухан Алтайханович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Гутяр Ольга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Ержан Нурзатович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Сачковский Вячеслав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Садауов Серик Сейтжанович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Есенова Хадиша 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Дюсембеков Тулеубай Дуамбаевич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Анарбаева Аимкуль Тулегеновна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Тарасова Людмила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Абдыкулова Бакытжамал Сабитовна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Жумабике Абзаловна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Тілеу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Жусубалина Ганижамал Мусалимовна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Гиса Азаматұлы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Бекпау Камелкан Ормышевич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Райхан Сакановна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Жамбырбай Амамбаевич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Бультрукова Зарина Алтынбаевна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Хван Ун-Цзей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Рудных Светлана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Арман Тюлегенович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Мадеева Ботагоз Нурахмановна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 Каршыга Советовна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Осадчий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 Павел Венидиктович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Рысмагамбетов Сиюндук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Авидиян Руслан Асланович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Акшинеев Жабайхан Турсунханович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Селимхан Абизарович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Темченко Денис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Сауле Калыбековна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Рымбаева Айнель Бейсенгазыевна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Куат Сагимбаевич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Саябаев Елдар Кайратович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Тукпиев Канат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Удербаева Айман Прмагамбетовна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Баркинхоев Магомед Хадисович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Габдегаип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Молдахметова Карлыгаш Сабыровна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Байтакова Рымжан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Мендыбаева Сайлаугуль Сапарбековна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 Игорь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Карибаева Нурсулу Танатаровна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Вячеслав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Осман Кобланович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Аяганова Гульзара Арыстанбековна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Жамалбекова Ляззат Сауранбековна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Улпан Коблановна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Дауенов Маргулан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Дегенова Анжела Тулебаевна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Скрипин Александр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Татьяна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Гаургашвили Зелимхан 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Акмолинской области "Агротехнический колледж №4"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"TBK Damu"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Құрылыс Құжат"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"Племхозяйство Аршалы"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"Alageum Electric"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"Астана-Парк"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"ТомириСА-НС"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"Ижевский"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"Аршалы-Заготпром"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"Elitе Meat"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"ТПЭП"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Аршалынского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Сураев Виктор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Николай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Такежанов Борис Камиевич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Вибе Яков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Дмитриева Лариса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Игоревич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Каркунов Игорь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Токбаева Сауле Омаровна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Говядов Андрей Кириллович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Ефимова Ольга Дмитриевна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Исмаил Сеитсултанович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Петр Емельянович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Еркетаев Мухтар Дюсенович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Татымтаев Марат Тулютаевич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Юрий Геннадьевич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Лепехина Валентина Михайловна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Байкуниров Каирбек Досанович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Козулин Николай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Резников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Апенов Руслан Бахытжанович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Марат Камзеевич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Кайрат Сагидоллаевич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Каражанов Сагадат Касымович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Довгуля Владимир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Сычугов Олег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Андрух Виктор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Питковский Вячеслав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Яшник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Сивохин Виктор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Тюлебекова Светлана ФҰдоровна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Потехин Вадим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Ержан Нурзатович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Сачковский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Курмангали Аринович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Сачковский Вячеслав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Марат Актаевич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Зальзелер Анатолий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Любовь Вавиловна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Анатолий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Биджиев Владимир Махмутович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Березюк Евгений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Николай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Анатолий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Азаров Виталий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Ернур Сагатович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Натиг Гасан-Оглы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Джамбулов Куаныш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Кайрат Мухитович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Болат Оразович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Болтабаев Айтжан Темирович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Меирбеков Рамазан Актаевич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Гульнара Сатыбаевна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Оралканов Тюлю Олжабаевич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Герцог Вера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Корикбеков Джумажан Болташович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Оралканов Бейсембай Олжабаевич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Николай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Белавина Людмила Сергеевна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Боболев Валерий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Мансия Хакимовна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Джамбулов Комек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Рысмагамбетов Сиюндук 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Берик Кимадиевич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Татымтаев Сагандык Камитпекович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Жакеев Темирхан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Бекболат Игенович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Дауенов Маргулан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Бахитова Нуржамал Жеткерсыновна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Кизятов Айтмухан Кизятулы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Турлубеков Ерык Болташович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Кусельбаев Берик Жадыгерович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Кожаханов Дулат Кусаинович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Руслан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Кулатаев Орымбек Галижанович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Зарлык Ахмедович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Амангельды Кабдешович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Алибек Зейкенович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Жанат Олжабаевич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Агубаева Нагима Ескеновна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Анарбаева Аимкуль Тулегеновна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Бигалинов Серик Сатувалдыевич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Даулетбаева Галина Хафизовна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Леонид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Даулен Кабдешович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Агубаев Марат Вахитович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Бекмуханова Меруа Кабыловна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Ивченко Сергей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Жаннур Жолдыбаевна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Маусымбаева Няйла Газизовна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 Лазарь Дюсеналиевич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Шалабекова Райхан Сакановна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Владимир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Загаровская Галина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Ратушняк Владимир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Кабдрашит Барлыбаевич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Шамрат Саканович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Китайбеков Мерден Даниярович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 Валентин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Китайбеков Талгат Даниярович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Мустапа Куляй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Дауенов Азамат Бакыткереевич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Шалтакбаев Скандербек Жумахметович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Агаев Шакир Юсуб-Оглы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Раиса Бахитовна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Самат Маутбекович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Гутяр Ольга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Бондарев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Вознюк Тарас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Жамбырбай Амамбаевич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Штеер Яков Мартынович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Малик Орастаевич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Курманов Мухаметкарим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Бультрукова Зарина Алтынбаевна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Адихан Болатович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 Талгат 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 Игорь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 Игорь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 Павел Венидиктович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Акшинеев Жабайхан Турсунханович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Фогельзан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Безнощенко Валентина Филипповна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Шабакбаева Гульзада Алмановна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Габдегаип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Кабельдинов Бегендык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Сетербаева Саулехан Кусаиновна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Азимбаев Еламан Бахтиярович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Мукажанов Шпекбай Жусупович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Джагпар Джагпарович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 Сергей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Лисицкий Николай Демьянович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Тамара Федоровна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Гребельник Анатолий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Петр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Борис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Падерин Александр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Потатаев Игорь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Тугольбаева Алма Амангельдиевна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 Кайрат Айтмагамбетович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Олег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СерҰдкин Виктор Яковлевич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Гайдаров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Екатерина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Кияшин Тагир 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Бугайчук Николай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Палагута Иван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Литовка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КисилҰв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Перепечай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Кузьмичев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Сухоруков Вячеслав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Кульбяцкий Евгений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Кузьменко Сергей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Виктор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Сергей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Николай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Бабошина Галина Дмитриевна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Жмура Владимир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Заманбек Ерзат Кенжебайулы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Шедербекова Гульнара Айтмагамбетовна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Кулдибаев Берик Жансеитович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Кымбат Амангельдиновна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Жумабек Касымбекович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Магомед Абуезидович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Кунц Иван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Пересунько Григорий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Жмура Василий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Назарова Валентина Хусаиновна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Жмура Григорий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Кабдрахманова Өмітжан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Байтакова Рымжан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Шукенов Канат Жолдыбаевич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Имантаева Алтынай Абеновна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Стакаев Владимир Борисович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Китайбеков Руслан Ерденович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Койчибаев Нурлан Аманбекович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Капас Канипа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Кукаршин Урумбасаровна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Кайырбаев Келден Нурбапанович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Дурнев Анатолий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Балташев Канат Умирзакович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Аюп Зайкенович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Джакупова Наталья Николаевна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Абраев Серик Сагантаевич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Джабаев Асылбек Сарымсакович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Бакулин Иван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Фрешер Елизавета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"Колос"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"Актасты-Агро"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"Акбулак-Агро"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"Саяхат Кызмет"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"Тройка-Диалог Плюс"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"ТНС-Агро"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"Николаевское"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"Инженер Строй Класс"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"Племхозяйство Аршалы"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"Аршалы-агро өнімдері"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"Михайловское"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"Центр-Азия"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"Бау-Азат"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"BNB-Agro"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"Волгодоновское"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"Койгельды-Астык"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"IAS Company"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Поиск"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"ТомириСА-НС"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"Жибек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"Адал-Ниет"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"Ижевский"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"Калкаман-Агро"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"Сары-Оба Астық"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"Норд-Диалог"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"Ақнұр 2030"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–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Акбулакского сельского округа Аршалынского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Анарского сельского округа Аршалынского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Арнасай Аршалынского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Берсуатского сельского округа Аршалынского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Булаксайского сельского округа Аршалынского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Волгодоновского сельского округа Аршалынского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Жибек жолы Аршалынского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Ижевского сельского округа Аршалынского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Константиновского сельского округа Аршалынского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Михайловского сельского округа Аршалынского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Сарабинского сельского округа Аршалынского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Турген Аршалынского район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Отгонных пастбищ в Аршалынском районе не имеется.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отды-хающий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 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Булаксайский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Волгодоновский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Ижевский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Сарабинский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