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306da7" w14:textId="7306da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Аршалынского районного маслихата от 14 марта 2017 года № 13/7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на территории населенных пунктов Аршалынского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Аршалынского районного маслихата Акмолинской области от 19 августа 2021 года № 13/5. Утратило силу решением Аршалынского районного маслихата Акмолинской области от 21 мая 2026 года № 53/3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Аршалынского районного маслихата Акмолинской области от 21.05.2026 </w:t>
      </w:r>
      <w:r>
        <w:rPr>
          <w:rFonts w:ascii="Times New Roman"/>
          <w:b w:val="false"/>
          <w:i w:val="false"/>
          <w:color w:val="ff0000"/>
          <w:sz w:val="28"/>
        </w:rPr>
        <w:t>№ 53/3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Аршалынский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Аршалынского районного маслихата "Об утверждении порядка проведения раздельных сходов местного сообщества и определения количества представителей жителей села, улицы, многоквартирного жилого дома для участия в сходе местного сообщества на территории населенных пунктов Аршалынского района" от 14 марта 2017 года № 13/7 (зарегистрировано в Реестре государственной регистрации нормативных правовых актов под № 5885) следующее изменение: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определение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количества представителей жителей села, улицы, многоквартирного жилого дома для участия в сходе местного сообщества на территории населенных пунктов Аршалынского района, утвержденное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Е.Казбеков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Аршалынского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19 августа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13/5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Аршалынского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2017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13/7</w:t>
            </w:r>
          </w:p>
        </w:tc>
      </w:tr>
    </w:tbl>
    <w:bookmarkStart w:name="z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Определение количества представителей жителей села, улицы, многоквартирного жилого дома для участия в раздельном сходе местного сообщества на территории населенных пунктов Аршалынского района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 Аршалынского района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представителей жителей села, улицы, многоквартирного жилого дома для участия в раздельном сходе местного сообщества на территории населенных пунктов Аршалынского района (человек)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Аршалы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Аршалы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Акбулак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Актасты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Анарский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Анар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Донецкое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Арнасай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Арнасай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Бабатай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Берсуатский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Берсуат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Байдала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Булаксайский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Булаксай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Костомар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Акжар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Волгодоновский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Волгодоновка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Койгельды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разъезд 42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Жибек жолы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Жибек жолы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Жалтырколь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разъезд 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разъезд 102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Ижевский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Ижевское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Шоптиколь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Константиновский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Константиновка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Белоярка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Шортанды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Михайловка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Николаевка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Ольгинка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Сарабинский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Сары- Оба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Сараба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Турген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Турген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Красное озеро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село Родники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