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836b5a" w14:textId="1836b5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схем пастбищеоборотов на основании геоботанического обследования пастбищ Аккольского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Аккольского района Акмолинской области от 29 июля 2021 года № А-7/210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управлении и самоуправлении в Республике Казахстан",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акимат Аккольского района 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схемы пастбищеоборотов на основании геоботанического обследования пастбищ Аккольского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Аккольского района "Об утверждении схем пастбищеоборотов на основании геоботанического обследования пастбищ cела Азат, Жалгызкарагайского сельского округа, Кенесского сельского округа, Новорыбинского сельского округа, села Карасай и села Сазды булак Карасайского сельского округа Аккольского района" от 13 июня 2019 года № А-6/167 (зарегистрировано в Реестре государственной регистрации нормативных правовых актов № 7248).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курирующего данный вопрос заместителя акима Аккольского района.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подписания.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А.Каиржанов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июля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А-7/210</w:t>
            </w:r>
          </w:p>
        </w:tc>
      </w:tr>
    </w:tbl>
    <w:bookmarkStart w:name="z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города Акколь Аккольского района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59700" cy="1002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009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июля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А-7/210</w:t>
            </w:r>
          </w:p>
        </w:tc>
      </w:tr>
    </w:tbl>
    <w:bookmarkStart w:name="z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села Азат Аккольского района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июля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А-7/210</w:t>
            </w:r>
          </w:p>
        </w:tc>
      </w:tr>
    </w:tbl>
    <w:bookmarkStart w:name="z11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Енбекского сельского округа Аккольского района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984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98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7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7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июля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А-7/210</w:t>
            </w:r>
          </w:p>
        </w:tc>
      </w:tr>
    </w:tbl>
    <w:bookmarkStart w:name="z1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Жалгызкарагайского сельского округа Аккольского района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91300" cy="991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91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июля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А-7/210</w:t>
            </w:r>
          </w:p>
        </w:tc>
      </w:tr>
    </w:tbl>
    <w:bookmarkStart w:name="z1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Карасайского сельского округа Аккольского района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35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78700" cy="1111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1111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июля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А-7/210</w:t>
            </w:r>
          </w:p>
        </w:tc>
      </w:tr>
    </w:tbl>
    <w:bookmarkStart w:name="z1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Кенесского сельского округа Аккольского района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42100" cy="982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24700" cy="1097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июля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А-7/210</w:t>
            </w:r>
          </w:p>
        </w:tc>
      </w:tr>
    </w:tbl>
    <w:bookmarkStart w:name="z1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Наумовского сельского округа Аккольского района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597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980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июля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А-7/210</w:t>
            </w:r>
          </w:p>
        </w:tc>
      </w:tr>
    </w:tbl>
    <w:bookmarkStart w:name="z2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Новорыбинского сельского округа Аккольского района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26200" cy="1002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55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июля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А-7/210</w:t>
            </w:r>
          </w:p>
        </w:tc>
      </w:tr>
    </w:tbl>
    <w:bookmarkStart w:name="z2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Урюпинского сельского округа Аккольского района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53300" cy="1017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1140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140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