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8e5a" w14:textId="c618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декабря 2021 года № С 14-2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пунктом 12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Аккольского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