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7fc46" w14:textId="0c7fc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Аккольского районного маслихата от 25 декабря 2020 года № С 65-1 "О бюджетах города районного значения, села, сельских округов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Аккольского районного маслихата Акмолинской области от 10 декабря 2021 года № С 13-1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Аккольский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Аккольского районного маслихата "О бюджетах города районного значения, села, сельских округов на 2021-2023 годы" от 25 декабря 2020 года № С 65-1 (зарегистрировано в Реестре государственной регистрации нормативных правовых актов под№ 8328),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Акколь на 2021 - 2023 годы, согласно приложениям 1, 2 и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446 365,0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89 009,3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525,7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356 830,0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455 815,0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-9 450,0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9 450,0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Аккольского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Д.Салыбекова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С 13-1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С 65-1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Акколь на 2021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446 365,0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89 009,3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76 329,1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59 200,2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356 830,0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356 830,0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356 830,0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455 815,0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акима города районного значения, села, поселка, сельского округа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261 755,8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261 755,8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29 472,8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136 042,2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136 042,2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-9 450,0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9 450,0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С 13-1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С 65-1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бюджетам города районного значения, села, сельских округов на 2021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527 579,6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527 579,6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Акколь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249 353,0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труда государственных служащих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Установка спортивной площадки в городе Акколь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24 790,0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ремонт автомобильных дорог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системы водоснабжения и водоотведения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100 643,0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Урюпинского сельского округа Аккольского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50 094,1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труда государственных служащих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ремонт автомобильных дорог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19 650,0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системы водоснабжения и водоотведения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26 446,1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Кенесского сельского округа Аккольского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16 392,0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труда государственных служащих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жилищно-коммунального хозяйства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Наумовского сельского округа Аккольского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63 689,6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труда государственных служащих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спортивной площадки в селе Наумовка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ремонт автомобильных дорог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19 650,0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системы водоснабжения и водоотведения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18 083,6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жилищно-коммунального хозяйства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Карасайского сельского округа Аккольского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25 782,0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труда государственных служащих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Установка спортивной площадки в селе Кына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жилищно-коммунального хозяйства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Новорыбинского сельского округа Аккольского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45 897,7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труда государственных служащих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ремонт автомобильных дорог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19 650,0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системы водоснабжения и водоотведения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13 562,7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жилищно-коммунального хозяйства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Енбекского сельского округа Аккольского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труда государственных служащих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Жалгызкарагайского сельского округа Аккольского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37 455,2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труда государственных служащих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ремонт автомобильных дорог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19 650,0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системы водоснабжения и водоотведения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4 210,2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жилищно-коммунального хозяйства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Азат Аккольского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34 330,0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труда государственных служащих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ремонт автомобильных дорог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19 650,0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жилищно-коммунального хозяйства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С 13-1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С 65-1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районного бюджета бюджетам города районного значения, села, сельских округов на 2021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219 402,7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217 910,5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Акколь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90 063,8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35 320,0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24 443,8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благоустройство населенных пунктов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Урюпинского сельского округа Аккольского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45 748,8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труда государственных служащих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государственных органов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2 687,8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ремонт системы водоснабжения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Кенесского сельского округа Аккольского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23 528,5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труда государственных служащих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благоустройство населенных пунктов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государственных органов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ремонт системы водоснабжения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Наумовского сельского округа Аккольского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8 159,1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труда государственных служащих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3 536,5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благоустройство населенных пунктов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1 454,7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ремонт системы водоснабжения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государственных органов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1 093,9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Карасайского сельского округа Аккольского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6 528,5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труда государственных служащих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1 416,7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благоустройство населенных пунктов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государственных органов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1 041,8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Новорыбинского сельского округа Аккольского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17 383,7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труда государственных служащих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5 546,9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ремонт системы водоснабжения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1 976,3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благоустройство населенных пунктов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капитальные расходы государственного органа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Енбекского сельского округа Аккольского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8 768,9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труда государственных служащих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благоустройство населенных пунктов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государственных органов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капитальные расходы государственного органа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Жалгызкарагайскогосельского округа Аккольского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9 909,6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труда государственных служащих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1 776,9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государственных органов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5 864,6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Азат Аккольского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7 819,6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труда государственных служащих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1 593,8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государственных органов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капитальные расходы государственного органа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1 492,2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1 492,2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Акколь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1 492,2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1 492,2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