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3182" w14:textId="7763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Степногорску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ноября 2021 года № 7С-9/5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под № 15090),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Степногорску на 2021-2022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Степногорску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городу Степногорску на 2021-2022 годы (далее –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города Степногорска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Степногорска 290 540 гектар, в том числе пашни – 24 818,1 гектар, многолетние насаждения – 305 гектар, залежи – 12 317 гектар, сенокосов – 55,5 гектар, пастбищные земли – 119 240,3 гектар, из них улучшенных – 38 087,8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158 721,9 гектар сельскохозяйственных угодий, в том числе пашни – 24 818,1 гектар, залежи – 12 317 гектар, сенокосов – 55,5 гектар, пастбищ – 119 240 гектар, из них улучшенных – 38 087,8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крестьянских хозяйств по городу Степногорску числится 42, занимают общую площадь сельскохозяйственных угодий – 101 819,7 гектар, в том числе пашни – 11 912,3 гектар, сенокосы – 51 гектар, пастбищ – 85 302 гектар, из них улучшенных – 27 248,3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юридических лиц по городу Степногорску числится 8, занимают общую площадь сельскохозяйственных угодий – 55 786,1 гектар, в том числе пашни – 12 905,8 гектар, сенокосы – 4,5 гектар, пастбищ – 33 938 гектар, из них улучшенных – 10 839,5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юридических лиц по городу Степногорску числится 0, занимает общую площадь сельскохозяйственных угодий – 0 гектар; земли населенных пунктов – 75 975,9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4 143,3 гектар, земли лесного фонда – 5 512 гектар, земли водного фонда – 0 гектар, земли запаса – 46 186,9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города Степногорска разнообразен: большую часть занимают степи, мелкосопочники, равнинные и речные долины.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представлена степными видами разнотравья и соответственно ландшафтом, березовыми лесами. Почвы в основном черноземные и растительные, ассоциации пестры и разнообразны, засухоустойчивы. Климат резко континентальный и крайне засушливый.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2021 года в городе Степногорске насчитывается общее поголовье крупного рогатого скота 14 404 головы, из них маточное поголовье 6 010 голов, мелкого рогатого скота 19 118 головы, лошадей 11 445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городу Степногорску: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8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1,5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10 гектар на 1 голову.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Степногорска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 землепользователей земельных участков, прилагаемых к схеме (карте) расположения пастбищ на территории города Степногорска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0793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"Карабулак 2012"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"Акбай Мермухан"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"ВіоProm Technologies"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"G-Tech Company"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"Қыстаубай"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"SC Food"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"Kusto Farming"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тұқым-2050"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"НУР"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"Байгазы"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"Алишер"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"Ерсайын"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"Орбита"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"Оним"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"Аль-Фараби"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"Енбек"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"Время"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"Бектасов"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"Қозған"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"Константин"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Жакен Канапиянович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Амантай Нурбаевич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Жанат Гизатович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Кляйн Сергей Николаевич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Яцына Сергей Брониславович, Чернов Владимир Михайлович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Жанат Кушербаевич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Адахамов Муратжан Эргашович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Амангельды Калижанулы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Алимкайдаров Жанат Бурамбаевич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Камелиденов Жанбулат Шагбанулы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Жанат Кушербаевич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Асылтас Зайнышевна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Молдир Малыковна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Дәлел Айнур 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Катиев Муслим Еркебуланович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Марат Галымович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Талгат Серикович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 Александр Петрович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Дюкенева Шайза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Пчелков Игорь Андреевич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Тажикеев Талгат Серикович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Камзинов Жанат Каиржанович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Максим Владимирович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Галым Аббасович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Азамат Жумабаевич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Каиргельды Алибаевич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Джуманов Ниязбек Сагнаевич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Ануварбек Жарлыгасынович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Азнабай Рамазанович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1952"/>
        <w:gridCol w:w="2377"/>
        <w:gridCol w:w="1953"/>
        <w:gridCol w:w="1954"/>
      </w:tblGrid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ежегодное использование загонов по очереди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границы: 105 149,5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границы: 123 694,7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границы: 5140,0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границы: 5140,0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границы: 85 697,51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границы: 127 232,3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границы: 21045,0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границы: 22468,0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границы: 12005,0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границы: 12005,0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-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составляет 45 л в сутки.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932"/>
        <w:gridCol w:w="2109"/>
        <w:gridCol w:w="2109"/>
        <w:gridCol w:w="2109"/>
        <w:gridCol w:w="2109"/>
      </w:tblGrid>
      <w:tr>
        <w:trPr>
          <w:trHeight w:val="3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0"/>
        <w:gridCol w:w="2891"/>
        <w:gridCol w:w="2891"/>
        <w:gridCol w:w="3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летне-осени й сезон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32"/>
        <w:gridCol w:w="3278"/>
        <w:gridCol w:w="3279"/>
        <w:gridCol w:w="3279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голов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МРС, голов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