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763182" w14:textId="776318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городу Степногорску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Степногорского городского маслихата Акмолинской области от 10 ноября 2021 года № 7С-9/5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(зарегистрировано в Реестре государственной регистрации нормативных правовых актов под № 15090), Степногорский городской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городу Степногорску на 2021-2022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Х.Кабар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Степногорского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ноября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7С-9/5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городу Степногорску 2021-2022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городу Степногорску на 2021-2022 годы (далее – План) разработан в соответствии с Законом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города Степногорска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иные требования, необходимые для рационального использования пастбищ на соответствующей административно-территориальной единице,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города Степногорска 290 540 гектар, в том числе пашни – 24 818,1 гектар, многолетние насаждения – 305 гектар, залежи – 12 317 гектар, сенокосов – 55,5 гектар, пастбищные земли – 119 240,3 гектар, из них улучшенных – 38 087,8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158 721,9 гектар сельскохозяйственных угодий, в том числе пашни – 24 818,1 гектар, залежи – 12 317 гектар, сенокосов – 55,5 гектар, пастбищ – 119 240 гектар, из них улучшенных – 38 087,8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крестьянских хозяйств по городу Степногорску числится 42, занимают общую площадь сельскохозяйственных угодий – 101 819,7 гектар, в том числе пашни – 11 912,3 гектар, сенокосы – 51 гектар, пастбищ – 85 302 гектар, из них улучшенных – 27 248,3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негосударственных юридических лиц по городу Степногорску числится 8, занимают общую площадь сельскохозяйственных угодий – 55 786,1 гектар, в том числе пашни – 12 905,8 гектар, сенокосы – 4,5 гектар, пастбищ – 33 938 гектар, из них улучшенных – 10 839,5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юридических лиц по городу Степногорску числится 0, занимает общую площадь сельскохозяйственных угодий – 0 гектар; земли населенных пунктов – 75 975,9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4 143,3 гектар, земли лесного фонда – 5 512 гектар, земли водного фонда – 0 гектар, земли запаса – 46 186,9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города Степногорска разнообразен: большую часть занимают степи, мелкосопочники, равнинные и речные долины.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Растительность представлена степными видами разнотравья и соответственно ландшафтом, березовыми лесами. Почвы в основном черноземные и растительные, ассоциации пестры и разнообразны, засухоустойчивы. Климат резко континентальный и крайне засушливый.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февраля 2021 года в городе Степногорске насчитывается общее поголовье крупного рогатого скота 14 404 головы, из них маточное поголовье 6 010 голов, мелкого рогатого скота 19 118 головы, лошадей 11 445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по городу Степногорску: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8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 – 1,5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10 гектар на 1 голову.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Степногорску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города Степногорска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организаций землепользователей земельных участков, прилагаемых к схеме (карте) расположения пастбищ на территории города Степногорска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07"/>
        <w:gridCol w:w="10793"/>
      </w:tblGrid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организации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"Карабулак 2012" 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"Акбай Мермухан"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"ВіоProm Technologies"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"G-Tech Company"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"Қыстаубай"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"SC Food" 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"Kusto Farming" 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"Асыл тұқым-2050"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Индивидуальный предприниматель "НУР" 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"Байгазы" 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"Береке" 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"Алишер" 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"Ерсайын" 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"Олжас"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"Орбита" 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"Оним" 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"Аль-Фараби" 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"Енбек" 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"Время" 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"Бектасов"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"Қозған"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"Константин"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Жакен Канапиянович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 Амантай Нурбаевич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Жанат Гизатович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Кляйн Сергей Николаевич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Яцына Сергей Брониславович, Чернов Владимир Михайлович 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Жанат Кушербаевич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Адахамов Муратжан Эргашович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Амангельды Калижанулы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Алимкайдаров Жанат Бурамбаевич 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Камелиденов Жанбулат Шагбанулы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Жанат Кушербаевич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Шарипова Асылтас Зайнышевна 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Кунанбаева Молдир Малыковна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Дәлел Айнур 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Катиев Муслим Еркебуланович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Марат Галымович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 Талгат Серикович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Гладко Александр Петрович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Дюкенева Шайза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Пчелков Игорь Андреевич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Тажикеев Талгат Серикович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Камзинов Жанат Каиржанович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Ивченко Максим Владимирович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Набиев Галым Аббасович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Азамат Жумабаевич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Каиргельды Алибаевич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Джуманов Ниязбек Сагнаевич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Бурамбаев Ануварбек Жарлыгасынович</w:t>
            </w:r>
          </w:p>
        </w:tc>
      </w:tr>
      <w:tr>
        <w:trPr>
          <w:trHeight w:val="30" w:hRule="atLeast"/>
        </w:trPr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0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Мусайбеков Азнабай Рамазанович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Степногорску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57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6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64"/>
        <w:gridCol w:w="1952"/>
        <w:gridCol w:w="2377"/>
        <w:gridCol w:w="1953"/>
        <w:gridCol w:w="1954"/>
      </w:tblGrid>
      <w:tr>
        <w:trPr>
          <w:trHeight w:val="30" w:hRule="atLeast"/>
        </w:trPr>
        <w:tc>
          <w:tcPr>
            <w:tcW w:w="4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4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4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1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– ежегодное использование загонов по очереди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Степногорску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Внутренние границы: 105 149,5 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границы: 123 694,7 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Внутренние границы: 5140,0 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границы: 5140,0 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Внутренние границы: 85 697,51 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границы: 127 232,3 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Внутренние границы: 21045,0 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границы: 22468,0 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Внутренние границы: 12005,0 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границы: 12005,0 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Степногорску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-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составляет 45 л в сутки.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Степногорску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Степногорску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Степногорску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32"/>
        <w:gridCol w:w="1932"/>
        <w:gridCol w:w="2109"/>
        <w:gridCol w:w="2109"/>
        <w:gridCol w:w="2109"/>
        <w:gridCol w:w="2109"/>
      </w:tblGrid>
      <w:tr>
        <w:trPr>
          <w:trHeight w:val="30" w:hRule="atLeast"/>
        </w:trPr>
        <w:tc>
          <w:tcPr>
            <w:tcW w:w="19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9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населенных пунктов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Степногорск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Богенбайский сельский округ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Аксу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Бестобе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Карабулак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Кырык кудык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Изобильное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90"/>
        <w:gridCol w:w="2891"/>
        <w:gridCol w:w="2891"/>
        <w:gridCol w:w="3628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летне-осени й сезон</w:t>
            </w:r>
          </w:p>
        </w:tc>
      </w:tr>
      <w:tr>
        <w:trPr>
          <w:trHeight w:val="30" w:hRule="atLeast"/>
        </w:trPr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Степногорску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2"/>
        <w:gridCol w:w="1232"/>
        <w:gridCol w:w="3278"/>
        <w:gridCol w:w="3279"/>
        <w:gridCol w:w="3279"/>
      </w:tblGrid>
      <w:tr>
        <w:trPr>
          <w:trHeight w:val="30" w:hRule="atLeast"/>
        </w:trPr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КРС, голов</w:t>
            </w:r>
          </w:p>
        </w:tc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МРС, голов</w:t>
            </w:r>
          </w:p>
        </w:tc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Лошади, голов</w:t>
            </w:r>
          </w:p>
        </w:tc>
      </w:tr>
      <w:tr>
        <w:trPr>
          <w:trHeight w:val="30" w:hRule="atLeast"/>
        </w:trPr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Степногорск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</w:tc>
      </w:tr>
      <w:tr>
        <w:trPr>
          <w:trHeight w:val="30" w:hRule="atLeast"/>
        </w:trPr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Богенбайский сельский округ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</w:t>
            </w:r>
          </w:p>
        </w:tc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2941</w:t>
            </w:r>
          </w:p>
        </w:tc>
      </w:tr>
      <w:tr>
        <w:trPr>
          <w:trHeight w:val="30" w:hRule="atLeast"/>
        </w:trPr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Аксу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1833</w:t>
            </w:r>
          </w:p>
        </w:tc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2833</w:t>
            </w:r>
          </w:p>
        </w:tc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</w:tr>
      <w:tr>
        <w:trPr>
          <w:trHeight w:val="30" w:hRule="atLeast"/>
        </w:trPr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Бестобе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3974</w:t>
            </w:r>
          </w:p>
        </w:tc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4094</w:t>
            </w:r>
          </w:p>
        </w:tc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3086</w:t>
            </w:r>
          </w:p>
        </w:tc>
      </w:tr>
      <w:tr>
        <w:trPr>
          <w:trHeight w:val="30" w:hRule="atLeast"/>
        </w:trPr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Карабулак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2310</w:t>
            </w:r>
          </w:p>
        </w:tc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3730</w:t>
            </w:r>
          </w:p>
        </w:tc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2336</w:t>
            </w:r>
          </w:p>
        </w:tc>
      </w:tr>
      <w:tr>
        <w:trPr>
          <w:trHeight w:val="30" w:hRule="atLeast"/>
        </w:trPr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Кырык кудык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2247</w:t>
            </w:r>
          </w:p>
        </w:tc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2213</w:t>
            </w:r>
          </w:p>
        </w:tc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</w:tr>
      <w:tr>
        <w:trPr>
          <w:trHeight w:val="30" w:hRule="atLeast"/>
        </w:trPr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Изобильное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1570</w:t>
            </w:r>
          </w:p>
        </w:tc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2317</w:t>
            </w:r>
          </w:p>
        </w:tc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